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37E" w:rsidRDefault="001412ED">
      <w:pPr>
        <w:pStyle w:val="BodyText"/>
        <w:rPr>
          <w:sz w:val="20"/>
        </w:rPr>
      </w:pPr>
      <w:r>
        <w:pict>
          <v:group id="_x0000_s1026" style="position:absolute;margin-left:0;margin-top:-30.2pt;width:612pt;height:11in;z-index:-251663872;mso-position-horizontal-relative:page;mso-position-vertical-relative:page" coordsize="1224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top:4545;width:12240;height:106">
              <v:imagedata r:id="rId9" o:title=""/>
            </v:shape>
            <v:shape id="_x0000_s1028" type="#_x0000_t75" style="position:absolute;width:12240;height:4546">
              <v:imagedata r:id="rId10" o:title=""/>
            </v:shape>
            <v:shape id="_x0000_s1029" style="position:absolute;top:4545;width:12240;height:2" coordorigin=",4546" coordsize="12240,0" o:spt="100" adj="0,,0" path="m,4546r1123,m11119,4546r1121,e" filled="f" strokecolor="#7c5f9f">
              <v:stroke joinstyle="round"/>
              <v:formulas/>
              <v:path arrowok="t" o:connecttype="segments"/>
            </v:shape>
            <v:shape id="_x0000_s1030" type="#_x0000_t75" style="position:absolute;width:12240;height:4467">
              <v:imagedata r:id="rId11" o:title=""/>
            </v:shape>
            <v:shape id="_x0000_s1031" type="#_x0000_t75" style="position:absolute;width:12240;height:15840">
              <v:imagedata r:id="rId12" o:title=""/>
            </v:shape>
            <v:shape id="_x0000_s1032" type="#_x0000_t75" style="position:absolute;left:1152;top:1954;width:2680;height:1638">
              <v:imagedata r:id="rId13" o:title=""/>
            </v:shape>
            <v:shape id="_x0000_s1033" type="#_x0000_t75" style="position:absolute;left:8609;top:1272;width:2429;height:2333">
              <v:imagedata r:id="rId14" o:title=""/>
            </v:shape>
            <v:shape id="_x0000_s1034" type="#_x0000_t75" style="position:absolute;left:1152;top:5964;width:10498;height:7091">
              <v:imagedata r:id="rId15" o:title=""/>
            </v:shape>
            <v:shape id="_x0000_s1035" type="#_x0000_t75" style="position:absolute;left:7956;top:14112;width:3500;height:850">
              <v:imagedata r:id="rId16" o:title=""/>
            </v:shape>
            <v:shape id="_x0000_s1036" type="#_x0000_t75" style="position:absolute;left:7970;top:14198;width:3471;height:677">
              <v:imagedata r:id="rId17" o:title=""/>
            </v:shape>
            <v:shape id="_x0000_s1037" type="#_x0000_t75" style="position:absolute;left:8030;top:14155;width:3350;height:700">
              <v:imagedata r:id="rId18" o:title=""/>
            </v:shape>
            <v:shape id="_x0000_s1038" type="#_x0000_t75" style="position:absolute;left:1646;top:5304;width:8220;height:610">
              <v:imagedata r:id="rId19" o:title=""/>
            </v:shape>
            <v:shape id="_x0000_s1039" type="#_x0000_t75" style="position:absolute;left:1660;top:5388;width:8189;height:437">
              <v:imagedata r:id="rId20" o:title=""/>
            </v:shape>
            <v:shape id="_x0000_s1040" type="#_x0000_t75" style="position:absolute;left:1713;top:5339;width:8085;height:475">
              <v:imagedata r:id="rId21" o:title=""/>
            </v:shape>
            <w10:wrap anchorx="page" anchory="page"/>
          </v:group>
        </w:pict>
      </w:r>
    </w:p>
    <w:p w:rsidR="002D437E" w:rsidRDefault="002D437E">
      <w:pPr>
        <w:pStyle w:val="BodyText"/>
        <w:rPr>
          <w:sz w:val="20"/>
        </w:rPr>
      </w:pPr>
    </w:p>
    <w:p w:rsidR="002D437E" w:rsidRDefault="002D437E">
      <w:pPr>
        <w:pStyle w:val="BodyText"/>
        <w:rPr>
          <w:sz w:val="20"/>
        </w:rPr>
      </w:pPr>
    </w:p>
    <w:p w:rsidR="002D437E" w:rsidRDefault="002D437E">
      <w:pPr>
        <w:pStyle w:val="BodyText"/>
        <w:rPr>
          <w:sz w:val="20"/>
        </w:rPr>
      </w:pPr>
    </w:p>
    <w:p w:rsidR="002D437E" w:rsidRDefault="002D437E">
      <w:pPr>
        <w:pStyle w:val="BodyText"/>
        <w:rPr>
          <w:sz w:val="20"/>
        </w:rPr>
      </w:pPr>
    </w:p>
    <w:p w:rsidR="002D437E" w:rsidRDefault="002D437E">
      <w:pPr>
        <w:pStyle w:val="BodyText"/>
        <w:rPr>
          <w:sz w:val="20"/>
        </w:rPr>
      </w:pPr>
    </w:p>
    <w:p w:rsidR="002D437E" w:rsidRDefault="002D437E">
      <w:pPr>
        <w:pStyle w:val="BodyText"/>
        <w:rPr>
          <w:sz w:val="20"/>
        </w:rPr>
      </w:pPr>
    </w:p>
    <w:p w:rsidR="002D437E" w:rsidRDefault="002D437E">
      <w:pPr>
        <w:pStyle w:val="BodyText"/>
        <w:rPr>
          <w:sz w:val="20"/>
        </w:rPr>
      </w:pPr>
    </w:p>
    <w:p w:rsidR="002D437E" w:rsidRDefault="002D437E">
      <w:pPr>
        <w:pStyle w:val="BodyText"/>
        <w:rPr>
          <w:sz w:val="20"/>
        </w:rPr>
      </w:pPr>
    </w:p>
    <w:p w:rsidR="002D437E" w:rsidRDefault="002D437E">
      <w:pPr>
        <w:pStyle w:val="BodyText"/>
        <w:spacing w:before="10" w:after="1"/>
        <w:rPr>
          <w:sz w:val="23"/>
        </w:rPr>
      </w:pPr>
    </w:p>
    <w:p w:rsidR="002D437E" w:rsidRDefault="001412ED">
      <w:pPr>
        <w:pStyle w:val="BodyText"/>
        <w:ind w:left="203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9" type="#_x0000_t202" style="width:499.8pt;height:61.15pt;mso-left-percent:-10001;mso-top-percent:-10001;mso-position-horizontal:absolute;mso-position-horizontal-relative:char;mso-position-vertical:absolute;mso-position-vertical-relative:line;mso-left-percent:-10001;mso-top-percent:-10001" fillcolor="#eaf0dd" stroked="f">
            <v:textbox inset="0,0,0,0">
              <w:txbxContent>
                <w:p w:rsidR="001412ED" w:rsidRDefault="001412ED">
                  <w:pPr>
                    <w:pStyle w:val="BodyText"/>
                    <w:spacing w:before="2"/>
                    <w:ind w:left="2275" w:right="2280"/>
                    <w:jc w:val="center"/>
                    <w:rPr>
                      <w:rFonts w:ascii="Arial Black"/>
                    </w:rPr>
                  </w:pPr>
                  <w:r>
                    <w:rPr>
                      <w:rFonts w:ascii="Arial Black"/>
                    </w:rPr>
                    <w:t>DAWLADA</w:t>
                  </w:r>
                  <w:r>
                    <w:rPr>
                      <w:rFonts w:ascii="Arial Black"/>
                      <w:spacing w:val="-1"/>
                    </w:rPr>
                    <w:t xml:space="preserve"> </w:t>
                  </w:r>
                  <w:r>
                    <w:rPr>
                      <w:rFonts w:ascii="Arial Black"/>
                    </w:rPr>
                    <w:t>DEEGAANKA</w:t>
                  </w:r>
                  <w:r>
                    <w:rPr>
                      <w:rFonts w:ascii="Arial Black"/>
                      <w:spacing w:val="-2"/>
                    </w:rPr>
                    <w:t xml:space="preserve"> </w:t>
                  </w:r>
                  <w:r>
                    <w:rPr>
                      <w:rFonts w:ascii="Arial Black"/>
                    </w:rPr>
                    <w:t>SOOMAALIDA</w:t>
                  </w:r>
                </w:p>
                <w:p w:rsidR="001412ED" w:rsidRDefault="001412ED">
                  <w:pPr>
                    <w:pStyle w:val="BodyText"/>
                    <w:spacing w:before="305"/>
                    <w:ind w:left="2275" w:right="2278"/>
                    <w:jc w:val="center"/>
                    <w:rPr>
                      <w:rFonts w:ascii="Arial Black"/>
                    </w:rPr>
                  </w:pPr>
                  <w:r>
                    <w:rPr>
                      <w:rFonts w:ascii="Arial Black"/>
                    </w:rPr>
                    <w:t>XAFIISKA</w:t>
                  </w:r>
                  <w:r>
                    <w:rPr>
                      <w:rFonts w:ascii="Arial Black"/>
                      <w:spacing w:val="-3"/>
                    </w:rPr>
                    <w:t xml:space="preserve"> </w:t>
                  </w:r>
                  <w:r>
                    <w:rPr>
                      <w:rFonts w:ascii="Arial Black"/>
                    </w:rPr>
                    <w:t>MAALIYADA</w:t>
                  </w:r>
                </w:p>
              </w:txbxContent>
            </v:textbox>
            <w10:wrap type="none"/>
            <w10:anchorlock/>
          </v:shape>
        </w:pict>
      </w:r>
    </w:p>
    <w:p w:rsidR="002D437E" w:rsidRDefault="002D437E">
      <w:pPr>
        <w:pStyle w:val="BodyText"/>
        <w:spacing w:before="4"/>
        <w:rPr>
          <w:sz w:val="20"/>
        </w:rPr>
      </w:pPr>
    </w:p>
    <w:p w:rsidR="002D437E" w:rsidRDefault="00D4292E">
      <w:pPr>
        <w:spacing w:before="101"/>
        <w:ind w:left="1545"/>
        <w:rPr>
          <w:rFonts w:ascii="Arial Black"/>
        </w:rPr>
      </w:pPr>
      <w:r>
        <w:rPr>
          <w:rFonts w:ascii="Arial Black"/>
        </w:rPr>
        <w:t>BUUGA</w:t>
      </w:r>
      <w:r>
        <w:rPr>
          <w:rFonts w:ascii="Arial Black"/>
          <w:spacing w:val="-3"/>
        </w:rPr>
        <w:t xml:space="preserve"> </w:t>
      </w:r>
      <w:r>
        <w:rPr>
          <w:rFonts w:ascii="Arial Black"/>
        </w:rPr>
        <w:t>MIISAANIYADA</w:t>
      </w:r>
      <w:r>
        <w:rPr>
          <w:rFonts w:ascii="Arial Black"/>
          <w:spacing w:val="-3"/>
        </w:rPr>
        <w:t xml:space="preserve"> </w:t>
      </w:r>
      <w:r>
        <w:rPr>
          <w:rFonts w:ascii="Arial Black"/>
        </w:rPr>
        <w:t>MUWAADINKA</w:t>
      </w:r>
      <w:r>
        <w:rPr>
          <w:rFonts w:ascii="Arial Black"/>
          <w:spacing w:val="-3"/>
        </w:rPr>
        <w:t xml:space="preserve"> </w:t>
      </w:r>
      <w:r>
        <w:rPr>
          <w:rFonts w:ascii="Arial Black"/>
        </w:rPr>
        <w:t>EE</w:t>
      </w:r>
      <w:r>
        <w:rPr>
          <w:rFonts w:ascii="Arial Black"/>
          <w:spacing w:val="-3"/>
        </w:rPr>
        <w:t xml:space="preserve"> </w:t>
      </w:r>
      <w:r>
        <w:rPr>
          <w:rFonts w:ascii="Arial Black"/>
        </w:rPr>
        <w:t>S.M</w:t>
      </w:r>
      <w:r>
        <w:rPr>
          <w:rFonts w:ascii="Arial Black"/>
          <w:spacing w:val="-1"/>
        </w:rPr>
        <w:t xml:space="preserve"> </w:t>
      </w:r>
      <w:r>
        <w:rPr>
          <w:rFonts w:ascii="Arial Black"/>
        </w:rPr>
        <w:t>2015</w:t>
      </w:r>
      <w:r>
        <w:rPr>
          <w:rFonts w:ascii="Arial Black"/>
          <w:spacing w:val="-3"/>
        </w:rPr>
        <w:t xml:space="preserve"> </w:t>
      </w:r>
      <w:r>
        <w:rPr>
          <w:rFonts w:ascii="Arial Black"/>
        </w:rPr>
        <w:t>T.I</w:t>
      </w:r>
    </w:p>
    <w:p w:rsidR="002D437E" w:rsidRDefault="002D437E">
      <w:pPr>
        <w:pStyle w:val="BodyText"/>
        <w:rPr>
          <w:rFonts w:ascii="Arial Black"/>
          <w:sz w:val="20"/>
        </w:rPr>
      </w:pPr>
    </w:p>
    <w:p w:rsidR="002D437E" w:rsidRDefault="002D437E">
      <w:pPr>
        <w:pStyle w:val="BodyText"/>
        <w:rPr>
          <w:rFonts w:ascii="Arial Black"/>
          <w:sz w:val="20"/>
        </w:rPr>
      </w:pPr>
    </w:p>
    <w:p w:rsidR="002D437E" w:rsidRDefault="002D437E">
      <w:pPr>
        <w:pStyle w:val="BodyText"/>
        <w:rPr>
          <w:rFonts w:ascii="Arial Black"/>
          <w:sz w:val="20"/>
        </w:rPr>
      </w:pPr>
    </w:p>
    <w:p w:rsidR="002D437E" w:rsidRDefault="002D437E">
      <w:pPr>
        <w:pStyle w:val="BodyText"/>
        <w:rPr>
          <w:rFonts w:ascii="Arial Black"/>
          <w:sz w:val="20"/>
        </w:rPr>
      </w:pPr>
    </w:p>
    <w:p w:rsidR="002D437E" w:rsidRDefault="002D437E">
      <w:pPr>
        <w:pStyle w:val="BodyText"/>
        <w:rPr>
          <w:rFonts w:ascii="Arial Black"/>
          <w:sz w:val="20"/>
        </w:rPr>
      </w:pPr>
    </w:p>
    <w:p w:rsidR="002D437E" w:rsidRDefault="002D437E">
      <w:pPr>
        <w:pStyle w:val="BodyText"/>
        <w:rPr>
          <w:rFonts w:ascii="Arial Black"/>
          <w:sz w:val="20"/>
        </w:rPr>
      </w:pPr>
    </w:p>
    <w:p w:rsidR="002D437E" w:rsidRDefault="002D437E">
      <w:pPr>
        <w:pStyle w:val="BodyText"/>
        <w:rPr>
          <w:rFonts w:ascii="Arial Black"/>
          <w:sz w:val="20"/>
        </w:rPr>
      </w:pPr>
    </w:p>
    <w:p w:rsidR="002D437E" w:rsidRDefault="002D437E">
      <w:pPr>
        <w:pStyle w:val="BodyText"/>
        <w:rPr>
          <w:rFonts w:ascii="Arial Black"/>
          <w:sz w:val="20"/>
        </w:rPr>
      </w:pPr>
    </w:p>
    <w:p w:rsidR="002D437E" w:rsidRDefault="002D437E">
      <w:pPr>
        <w:pStyle w:val="BodyText"/>
        <w:rPr>
          <w:rFonts w:ascii="Arial Black"/>
          <w:sz w:val="20"/>
        </w:rPr>
      </w:pPr>
    </w:p>
    <w:p w:rsidR="002D437E" w:rsidRDefault="002D437E">
      <w:pPr>
        <w:pStyle w:val="BodyText"/>
        <w:rPr>
          <w:rFonts w:ascii="Arial Black"/>
          <w:sz w:val="20"/>
        </w:rPr>
      </w:pPr>
    </w:p>
    <w:p w:rsidR="002D437E" w:rsidRDefault="002D437E">
      <w:pPr>
        <w:pStyle w:val="BodyText"/>
        <w:rPr>
          <w:rFonts w:ascii="Arial Black"/>
          <w:sz w:val="20"/>
        </w:rPr>
      </w:pPr>
    </w:p>
    <w:p w:rsidR="002D437E" w:rsidRDefault="002D437E">
      <w:pPr>
        <w:pStyle w:val="BodyText"/>
        <w:rPr>
          <w:rFonts w:ascii="Arial Black"/>
          <w:sz w:val="20"/>
        </w:rPr>
      </w:pPr>
    </w:p>
    <w:p w:rsidR="002D437E" w:rsidRDefault="002D437E">
      <w:pPr>
        <w:pStyle w:val="BodyText"/>
        <w:rPr>
          <w:rFonts w:ascii="Arial Black"/>
          <w:sz w:val="20"/>
        </w:rPr>
      </w:pPr>
    </w:p>
    <w:p w:rsidR="002D437E" w:rsidRDefault="002D437E">
      <w:pPr>
        <w:pStyle w:val="BodyText"/>
        <w:rPr>
          <w:rFonts w:ascii="Arial Black"/>
          <w:sz w:val="20"/>
        </w:rPr>
      </w:pPr>
    </w:p>
    <w:p w:rsidR="002D437E" w:rsidRDefault="002D437E">
      <w:pPr>
        <w:pStyle w:val="BodyText"/>
        <w:rPr>
          <w:rFonts w:ascii="Arial Black"/>
          <w:sz w:val="20"/>
        </w:rPr>
      </w:pPr>
    </w:p>
    <w:p w:rsidR="002D437E" w:rsidRDefault="002D437E">
      <w:pPr>
        <w:pStyle w:val="BodyText"/>
        <w:rPr>
          <w:rFonts w:ascii="Arial Black"/>
          <w:sz w:val="20"/>
        </w:rPr>
      </w:pPr>
    </w:p>
    <w:p w:rsidR="002D437E" w:rsidRDefault="002D437E">
      <w:pPr>
        <w:pStyle w:val="BodyText"/>
        <w:rPr>
          <w:rFonts w:ascii="Arial Black"/>
          <w:sz w:val="20"/>
        </w:rPr>
      </w:pPr>
    </w:p>
    <w:p w:rsidR="002D437E" w:rsidRDefault="002D437E">
      <w:pPr>
        <w:pStyle w:val="BodyText"/>
        <w:rPr>
          <w:rFonts w:ascii="Arial Black"/>
          <w:sz w:val="20"/>
        </w:rPr>
      </w:pPr>
    </w:p>
    <w:p w:rsidR="002D437E" w:rsidRDefault="002D437E">
      <w:pPr>
        <w:pStyle w:val="BodyText"/>
        <w:rPr>
          <w:rFonts w:ascii="Arial Black"/>
          <w:sz w:val="20"/>
        </w:rPr>
      </w:pPr>
    </w:p>
    <w:p w:rsidR="002D437E" w:rsidRDefault="002D437E">
      <w:pPr>
        <w:pStyle w:val="BodyText"/>
        <w:rPr>
          <w:rFonts w:ascii="Arial Black"/>
          <w:sz w:val="20"/>
        </w:rPr>
      </w:pPr>
    </w:p>
    <w:p w:rsidR="002D437E" w:rsidRDefault="002D437E">
      <w:pPr>
        <w:pStyle w:val="BodyText"/>
        <w:rPr>
          <w:rFonts w:ascii="Arial Black"/>
          <w:sz w:val="20"/>
        </w:rPr>
      </w:pPr>
    </w:p>
    <w:p w:rsidR="002D437E" w:rsidRDefault="002D437E">
      <w:pPr>
        <w:pStyle w:val="BodyText"/>
        <w:rPr>
          <w:rFonts w:ascii="Arial Black"/>
          <w:sz w:val="20"/>
        </w:rPr>
      </w:pPr>
    </w:p>
    <w:p w:rsidR="002D437E" w:rsidRDefault="002D437E">
      <w:pPr>
        <w:pStyle w:val="BodyText"/>
        <w:rPr>
          <w:rFonts w:ascii="Arial Black"/>
          <w:sz w:val="20"/>
        </w:rPr>
      </w:pPr>
    </w:p>
    <w:p w:rsidR="002D437E" w:rsidRDefault="002D437E">
      <w:pPr>
        <w:pStyle w:val="BodyText"/>
        <w:rPr>
          <w:rFonts w:ascii="Arial Black"/>
          <w:sz w:val="20"/>
        </w:rPr>
      </w:pPr>
    </w:p>
    <w:p w:rsidR="002D437E" w:rsidRDefault="002D437E">
      <w:pPr>
        <w:pStyle w:val="BodyText"/>
        <w:rPr>
          <w:rFonts w:ascii="Arial Black"/>
          <w:sz w:val="20"/>
        </w:rPr>
      </w:pPr>
    </w:p>
    <w:p w:rsidR="002D437E" w:rsidRDefault="002D437E">
      <w:pPr>
        <w:pStyle w:val="BodyText"/>
        <w:rPr>
          <w:rFonts w:ascii="Arial Black"/>
          <w:sz w:val="20"/>
        </w:rPr>
      </w:pPr>
    </w:p>
    <w:p w:rsidR="002D437E" w:rsidRDefault="002D437E">
      <w:pPr>
        <w:pStyle w:val="BodyText"/>
        <w:rPr>
          <w:rFonts w:ascii="Arial Black"/>
          <w:sz w:val="20"/>
        </w:rPr>
      </w:pPr>
    </w:p>
    <w:p w:rsidR="002D437E" w:rsidRDefault="001412ED">
      <w:pPr>
        <w:pStyle w:val="BodyText"/>
        <w:rPr>
          <w:rFonts w:ascii="Arial Black"/>
          <w:sz w:val="20"/>
        </w:rPr>
      </w:pPr>
      <w:r>
        <w:pict>
          <v:shape id="_x0000_s1042" type="#_x0000_t202" style="position:absolute;margin-left:405.3pt;margin-top:11.3pt;width:167.5pt;height:35pt;z-index:-251660800;mso-wrap-distance-top:0;mso-wrap-distance-bottom:0;mso-position-horizontal-relative:page;mso-width-relative:page;mso-height-relative:page" filled="f" strokecolor="#97b853">
            <v:textbox style="mso-next-textbox:#_x0000_s1042" inset="0,0,0,0">
              <w:txbxContent>
                <w:p w:rsidR="001412ED" w:rsidRDefault="001412ED">
                  <w:pPr>
                    <w:spacing w:before="72"/>
                    <w:ind w:left="308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Maskaram/2015</w:t>
                  </w:r>
                  <w:r>
                    <w:rPr>
                      <w:b/>
                      <w:spacing w:val="-5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T.I</w:t>
                  </w:r>
                </w:p>
              </w:txbxContent>
            </v:textbox>
            <w10:wrap type="topAndBottom" anchorx="page"/>
          </v:shape>
        </w:pict>
      </w:r>
    </w:p>
    <w:p w:rsidR="002D437E" w:rsidRDefault="002D437E">
      <w:pPr>
        <w:pStyle w:val="BodyText"/>
        <w:rPr>
          <w:rFonts w:ascii="Arial Black"/>
          <w:sz w:val="20"/>
        </w:rPr>
      </w:pPr>
    </w:p>
    <w:p w:rsidR="002D437E" w:rsidRDefault="002D437E">
      <w:pPr>
        <w:pStyle w:val="BodyText"/>
        <w:spacing w:before="10"/>
        <w:rPr>
          <w:rFonts w:ascii="Arial Black"/>
          <w:sz w:val="13"/>
        </w:rPr>
      </w:pPr>
    </w:p>
    <w:p w:rsidR="002D437E" w:rsidRDefault="002D437E">
      <w:pPr>
        <w:rPr>
          <w:rFonts w:ascii="Arial Black"/>
          <w:sz w:val="13"/>
        </w:rPr>
        <w:sectPr w:rsidR="002D437E">
          <w:type w:val="continuous"/>
          <w:pgSz w:w="12240" w:h="15840"/>
          <w:pgMar w:top="1500" w:right="40" w:bottom="280" w:left="920" w:header="720" w:footer="720" w:gutter="0"/>
          <w:cols w:space="720"/>
        </w:sectPr>
      </w:pPr>
    </w:p>
    <w:p w:rsidR="002D437E" w:rsidRDefault="00D4292E">
      <w:pPr>
        <w:spacing w:before="67"/>
        <w:ind w:left="232"/>
        <w:rPr>
          <w:sz w:val="21"/>
        </w:rPr>
      </w:pPr>
      <w:r>
        <w:rPr>
          <w:color w:val="1F4E79"/>
          <w:sz w:val="26"/>
        </w:rPr>
        <w:lastRenderedPageBreak/>
        <w:t>T</w:t>
      </w:r>
      <w:r>
        <w:rPr>
          <w:color w:val="1F4E79"/>
          <w:sz w:val="21"/>
        </w:rPr>
        <w:t>ABLE</w:t>
      </w:r>
      <w:r>
        <w:rPr>
          <w:color w:val="1F4E79"/>
          <w:spacing w:val="-1"/>
          <w:sz w:val="21"/>
        </w:rPr>
        <w:t xml:space="preserve"> </w:t>
      </w:r>
      <w:r>
        <w:rPr>
          <w:color w:val="1F4E79"/>
          <w:sz w:val="21"/>
        </w:rPr>
        <w:t>OF</w:t>
      </w:r>
      <w:r>
        <w:rPr>
          <w:color w:val="1F4E79"/>
          <w:spacing w:val="-5"/>
          <w:sz w:val="21"/>
        </w:rPr>
        <w:t xml:space="preserve"> </w:t>
      </w:r>
      <w:r>
        <w:rPr>
          <w:color w:val="1F4E79"/>
          <w:sz w:val="26"/>
        </w:rPr>
        <w:t>C</w:t>
      </w:r>
      <w:r>
        <w:rPr>
          <w:color w:val="1F4E79"/>
          <w:sz w:val="21"/>
        </w:rPr>
        <w:t>ONTENTS</w:t>
      </w:r>
    </w:p>
    <w:sdt>
      <w:sdtPr>
        <w:id w:val="1"/>
        <w:docPartObj>
          <w:docPartGallery w:val="Table of Contents"/>
          <w:docPartUnique/>
        </w:docPartObj>
      </w:sdtPr>
      <w:sdtContent>
        <w:p w:rsidR="002D437E" w:rsidRDefault="001412ED">
          <w:pPr>
            <w:pStyle w:val="TOC1"/>
            <w:numPr>
              <w:ilvl w:val="0"/>
              <w:numId w:val="1"/>
            </w:numPr>
            <w:tabs>
              <w:tab w:val="left" w:pos="671"/>
              <w:tab w:val="left" w:pos="672"/>
              <w:tab w:val="right" w:leader="dot" w:pos="10160"/>
            </w:tabs>
            <w:spacing w:before="189"/>
          </w:pPr>
          <w:r>
            <w:pict>
              <v:rect id="_x0000_s1043" style="position:absolute;left:0;text-align:left;margin-left:56.15pt;margin-top:8.7pt;width:499.75pt;height:.7pt;z-index:251648512;mso-position-horizontal-relative:page;mso-position-vertical-relative:text;mso-width-relative:page;mso-height-relative:page" fillcolor="black" stroked="f">
                <w10:wrap anchorx="page"/>
              </v:rect>
            </w:pict>
          </w:r>
          <w:hyperlink w:anchor="_bookmark0" w:history="1">
            <w:r w:rsidR="00D4292E">
              <w:t>Hordhac</w:t>
            </w:r>
            <w:r w:rsidR="00D4292E">
              <w:tab/>
              <w:t>1</w:t>
            </w:r>
          </w:hyperlink>
        </w:p>
        <w:p w:rsidR="002D437E" w:rsidRDefault="001412ED">
          <w:pPr>
            <w:pStyle w:val="TOC2"/>
            <w:numPr>
              <w:ilvl w:val="1"/>
              <w:numId w:val="1"/>
            </w:numPr>
            <w:tabs>
              <w:tab w:val="left" w:pos="1113"/>
              <w:tab w:val="left" w:pos="1114"/>
              <w:tab w:val="right" w:leader="dot" w:pos="10160"/>
            </w:tabs>
            <w:ind w:hanging="661"/>
            <w:jc w:val="left"/>
          </w:pPr>
          <w:hyperlink w:anchor="_bookmark1" w:history="1">
            <w:r w:rsidR="00D4292E">
              <w:t>Miisaaniyadda</w:t>
            </w:r>
            <w:r w:rsidR="00D4292E">
              <w:rPr>
                <w:spacing w:val="-4"/>
              </w:rPr>
              <w:t xml:space="preserve"> </w:t>
            </w:r>
            <w:r w:rsidR="00D4292E">
              <w:t>muwaadiniinta</w:t>
            </w:r>
            <w:r w:rsidR="00D4292E">
              <w:rPr>
                <w:spacing w:val="-1"/>
              </w:rPr>
              <w:t xml:space="preserve"> </w:t>
            </w:r>
            <w:r w:rsidR="00D4292E">
              <w:t>(Citizen</w:t>
            </w:r>
            <w:r w:rsidR="00D4292E">
              <w:rPr>
                <w:spacing w:val="-1"/>
              </w:rPr>
              <w:t xml:space="preserve"> </w:t>
            </w:r>
            <w:r w:rsidR="00D4292E">
              <w:t>budget)</w:t>
            </w:r>
            <w:r w:rsidR="00D4292E">
              <w:tab/>
              <w:t>1</w:t>
            </w:r>
          </w:hyperlink>
        </w:p>
        <w:p w:rsidR="002D437E" w:rsidRDefault="001412ED">
          <w:pPr>
            <w:pStyle w:val="TOC3"/>
            <w:numPr>
              <w:ilvl w:val="1"/>
              <w:numId w:val="1"/>
            </w:numPr>
            <w:tabs>
              <w:tab w:val="left" w:pos="1011"/>
              <w:tab w:val="right" w:leader="dot" w:pos="10160"/>
            </w:tabs>
            <w:ind w:left="1010" w:hanging="340"/>
            <w:jc w:val="left"/>
          </w:pPr>
          <w:hyperlink w:anchor="_bookmark2" w:history="1">
            <w:r w:rsidR="00D4292E">
              <w:t>Qeexida</w:t>
            </w:r>
            <w:r w:rsidR="00D4292E">
              <w:rPr>
                <w:spacing w:val="-1"/>
              </w:rPr>
              <w:t xml:space="preserve"> </w:t>
            </w:r>
            <w:r w:rsidR="00D4292E">
              <w:t>miisaaniyadda dawladda</w:t>
            </w:r>
            <w:r w:rsidR="00D4292E">
              <w:tab/>
              <w:t>2</w:t>
            </w:r>
          </w:hyperlink>
        </w:p>
        <w:p w:rsidR="002D437E" w:rsidRDefault="001412ED">
          <w:pPr>
            <w:pStyle w:val="TOC1"/>
            <w:numPr>
              <w:ilvl w:val="0"/>
              <w:numId w:val="1"/>
            </w:numPr>
            <w:tabs>
              <w:tab w:val="left" w:pos="671"/>
              <w:tab w:val="left" w:pos="672"/>
              <w:tab w:val="right" w:leader="dot" w:pos="10160"/>
            </w:tabs>
          </w:pPr>
          <w:hyperlink w:anchor="_bookmark3" w:history="1">
            <w:r w:rsidR="00D4292E">
              <w:t>Heerka</w:t>
            </w:r>
            <w:r w:rsidR="00D4292E">
              <w:rPr>
                <w:spacing w:val="-1"/>
              </w:rPr>
              <w:t xml:space="preserve"> </w:t>
            </w:r>
            <w:r w:rsidR="00D4292E">
              <w:t>koboca dhaqaalaha iyo wax-soosaarka</w:t>
            </w:r>
            <w:r w:rsidR="00D4292E">
              <w:rPr>
                <w:spacing w:val="-1"/>
              </w:rPr>
              <w:t xml:space="preserve"> </w:t>
            </w:r>
            <w:r w:rsidR="00D4292E">
              <w:t>deegaanka</w:t>
            </w:r>
            <w:r w:rsidR="00D4292E">
              <w:tab/>
              <w:t>2</w:t>
            </w:r>
          </w:hyperlink>
        </w:p>
        <w:p w:rsidR="002D437E" w:rsidRDefault="001412ED">
          <w:pPr>
            <w:pStyle w:val="TOC2"/>
            <w:numPr>
              <w:ilvl w:val="1"/>
              <w:numId w:val="1"/>
            </w:numPr>
            <w:tabs>
              <w:tab w:val="left" w:pos="888"/>
              <w:tab w:val="right" w:leader="dot" w:pos="10160"/>
            </w:tabs>
            <w:ind w:left="887" w:hanging="435"/>
            <w:jc w:val="left"/>
          </w:pPr>
          <w:hyperlink w:anchor="_bookmark4" w:history="1">
            <w:r w:rsidR="00D4292E">
              <w:t>Koboca</w:t>
            </w:r>
            <w:r w:rsidR="00D4292E">
              <w:rPr>
                <w:spacing w:val="-1"/>
              </w:rPr>
              <w:t xml:space="preserve"> </w:t>
            </w:r>
            <w:r w:rsidR="00D4292E">
              <w:t>dhaqaale ee</w:t>
            </w:r>
            <w:r w:rsidR="00D4292E">
              <w:rPr>
                <w:spacing w:val="-3"/>
              </w:rPr>
              <w:t xml:space="preserve"> </w:t>
            </w:r>
            <w:r w:rsidR="00D4292E">
              <w:t>dawlada deegaanka soomaalida</w:t>
            </w:r>
            <w:r w:rsidR="00D4292E">
              <w:tab/>
              <w:t>3</w:t>
            </w:r>
          </w:hyperlink>
        </w:p>
        <w:p w:rsidR="002D437E" w:rsidRDefault="001412ED">
          <w:pPr>
            <w:pStyle w:val="TOC1"/>
            <w:numPr>
              <w:ilvl w:val="0"/>
              <w:numId w:val="1"/>
            </w:numPr>
            <w:tabs>
              <w:tab w:val="left" w:pos="671"/>
              <w:tab w:val="left" w:pos="672"/>
              <w:tab w:val="right" w:leader="dot" w:pos="10160"/>
            </w:tabs>
          </w:pPr>
          <w:hyperlink w:anchor="_bookmark5" w:history="1">
            <w:r w:rsidR="00D4292E">
              <w:t>Korodhka</w:t>
            </w:r>
            <w:r w:rsidR="00D4292E">
              <w:rPr>
                <w:spacing w:val="-1"/>
              </w:rPr>
              <w:t xml:space="preserve"> </w:t>
            </w:r>
            <w:r w:rsidR="00D4292E">
              <w:t>kharashka</w:t>
            </w:r>
            <w:r w:rsidR="00D4292E">
              <w:rPr>
                <w:spacing w:val="-1"/>
              </w:rPr>
              <w:t xml:space="preserve"> </w:t>
            </w:r>
            <w:r w:rsidR="00D4292E">
              <w:t>dawlada</w:t>
            </w:r>
            <w:r w:rsidR="00D4292E">
              <w:rPr>
                <w:spacing w:val="-1"/>
              </w:rPr>
              <w:t xml:space="preserve"> </w:t>
            </w:r>
            <w:r w:rsidR="00D4292E">
              <w:t>(2012-2014 TI)</w:t>
            </w:r>
            <w:r w:rsidR="00D4292E">
              <w:tab/>
              <w:t>4</w:t>
            </w:r>
          </w:hyperlink>
        </w:p>
        <w:p w:rsidR="002D437E" w:rsidRDefault="001412ED">
          <w:pPr>
            <w:pStyle w:val="TOC1"/>
            <w:numPr>
              <w:ilvl w:val="0"/>
              <w:numId w:val="1"/>
            </w:numPr>
            <w:tabs>
              <w:tab w:val="left" w:pos="671"/>
              <w:tab w:val="left" w:pos="672"/>
              <w:tab w:val="right" w:leader="dot" w:pos="10160"/>
            </w:tabs>
            <w:spacing w:before="140"/>
          </w:pPr>
          <w:hyperlink w:anchor="_bookmark6" w:history="1">
            <w:r w:rsidR="00D4292E">
              <w:t>Jihooyinka</w:t>
            </w:r>
            <w:r w:rsidR="00D4292E">
              <w:rPr>
                <w:spacing w:val="-1"/>
              </w:rPr>
              <w:t xml:space="preserve"> </w:t>
            </w:r>
            <w:r w:rsidR="00D4292E">
              <w:t>istaraatiijiyadeed ee S.M 2015 TI</w:t>
            </w:r>
            <w:r w:rsidR="00D4292E">
              <w:tab/>
              <w:t>5</w:t>
            </w:r>
          </w:hyperlink>
        </w:p>
        <w:p w:rsidR="002D437E" w:rsidRDefault="001412ED">
          <w:pPr>
            <w:pStyle w:val="TOC1"/>
            <w:numPr>
              <w:ilvl w:val="0"/>
              <w:numId w:val="1"/>
            </w:numPr>
            <w:tabs>
              <w:tab w:val="left" w:pos="671"/>
              <w:tab w:val="left" w:pos="672"/>
              <w:tab w:val="right" w:leader="dot" w:pos="10160"/>
            </w:tabs>
          </w:pPr>
          <w:hyperlink w:anchor="_bookmark7" w:history="1">
            <w:r w:rsidR="00D4292E">
              <w:t>Geedi-socodka</w:t>
            </w:r>
            <w:r w:rsidR="00D4292E">
              <w:rPr>
                <w:spacing w:val="-1"/>
              </w:rPr>
              <w:t xml:space="preserve"> </w:t>
            </w:r>
            <w:r w:rsidR="00D4292E">
              <w:t>diyaarinta</w:t>
            </w:r>
            <w:r w:rsidR="00D4292E">
              <w:rPr>
                <w:spacing w:val="-3"/>
              </w:rPr>
              <w:t xml:space="preserve"> </w:t>
            </w:r>
            <w:r w:rsidR="00D4292E">
              <w:t>miisaaniyada</w:t>
            </w:r>
            <w:r w:rsidR="00D4292E">
              <w:tab/>
              <w:t>5</w:t>
            </w:r>
          </w:hyperlink>
        </w:p>
        <w:p w:rsidR="002D437E" w:rsidRDefault="001412ED">
          <w:pPr>
            <w:pStyle w:val="TOC2"/>
            <w:numPr>
              <w:ilvl w:val="1"/>
              <w:numId w:val="1"/>
            </w:numPr>
            <w:tabs>
              <w:tab w:val="left" w:pos="793"/>
              <w:tab w:val="right" w:leader="dot" w:pos="10160"/>
            </w:tabs>
            <w:spacing w:before="139"/>
            <w:ind w:left="792" w:hanging="340"/>
            <w:jc w:val="left"/>
          </w:pPr>
          <w:hyperlink w:anchor="_bookmark8" w:history="1">
            <w:r w:rsidR="00D4292E">
              <w:t>Jadwalka</w:t>
            </w:r>
            <w:r w:rsidR="00D4292E">
              <w:rPr>
                <w:spacing w:val="-2"/>
              </w:rPr>
              <w:t xml:space="preserve"> </w:t>
            </w:r>
            <w:r w:rsidR="00D4292E">
              <w:t>Maaliyadeed</w:t>
            </w:r>
            <w:r w:rsidR="00D4292E">
              <w:rPr>
                <w:spacing w:val="-2"/>
              </w:rPr>
              <w:t xml:space="preserve"> </w:t>
            </w:r>
            <w:r w:rsidR="00D4292E">
              <w:t>(Financial</w:t>
            </w:r>
            <w:r w:rsidR="00D4292E">
              <w:rPr>
                <w:spacing w:val="-1"/>
              </w:rPr>
              <w:t xml:space="preserve"> </w:t>
            </w:r>
            <w:r w:rsidR="00D4292E">
              <w:t>calendar)</w:t>
            </w:r>
            <w:r w:rsidR="00D4292E">
              <w:tab/>
              <w:t>7</w:t>
            </w:r>
          </w:hyperlink>
        </w:p>
        <w:p w:rsidR="002D437E" w:rsidRDefault="001412ED">
          <w:pPr>
            <w:pStyle w:val="TOC1"/>
            <w:numPr>
              <w:ilvl w:val="0"/>
              <w:numId w:val="1"/>
            </w:numPr>
            <w:tabs>
              <w:tab w:val="left" w:pos="671"/>
              <w:tab w:val="left" w:pos="672"/>
              <w:tab w:val="right" w:leader="dot" w:pos="10160"/>
            </w:tabs>
          </w:pPr>
          <w:hyperlink w:anchor="_bookmark9" w:history="1">
            <w:r w:rsidR="00D4292E">
              <w:t>Ilaha</w:t>
            </w:r>
            <w:r w:rsidR="00D4292E">
              <w:rPr>
                <w:spacing w:val="-4"/>
              </w:rPr>
              <w:t xml:space="preserve"> </w:t>
            </w:r>
            <w:r w:rsidR="00D4292E">
              <w:t>miisaaniyada (xagee</w:t>
            </w:r>
            <w:r w:rsidR="00D4292E">
              <w:rPr>
                <w:spacing w:val="-2"/>
              </w:rPr>
              <w:t xml:space="preserve"> </w:t>
            </w:r>
            <w:r w:rsidR="00D4292E">
              <w:t>ayay</w:t>
            </w:r>
            <w:r w:rsidR="00D4292E">
              <w:rPr>
                <w:spacing w:val="-3"/>
              </w:rPr>
              <w:t xml:space="preserve"> </w:t>
            </w:r>
            <w:r w:rsidR="00D4292E">
              <w:t>miisaaniyadu ka</w:t>
            </w:r>
            <w:r w:rsidR="00D4292E">
              <w:rPr>
                <w:spacing w:val="-1"/>
              </w:rPr>
              <w:t xml:space="preserve"> </w:t>
            </w:r>
            <w:r w:rsidR="00D4292E">
              <w:t>timaadaa)</w:t>
            </w:r>
            <w:r w:rsidR="00D4292E">
              <w:tab/>
              <w:t>8</w:t>
            </w:r>
          </w:hyperlink>
        </w:p>
        <w:p w:rsidR="002D437E" w:rsidRDefault="001412ED">
          <w:pPr>
            <w:pStyle w:val="TOC1"/>
            <w:numPr>
              <w:ilvl w:val="0"/>
              <w:numId w:val="1"/>
            </w:numPr>
            <w:tabs>
              <w:tab w:val="left" w:pos="671"/>
              <w:tab w:val="left" w:pos="672"/>
              <w:tab w:val="right" w:leader="dot" w:pos="10160"/>
            </w:tabs>
            <w:spacing w:before="141"/>
          </w:pPr>
          <w:hyperlink w:anchor="_bookmark10" w:history="1">
            <w:r w:rsidR="00D4292E">
              <w:t>Maxay</w:t>
            </w:r>
            <w:r w:rsidR="00D4292E">
              <w:rPr>
                <w:spacing w:val="-3"/>
              </w:rPr>
              <w:t xml:space="preserve"> </w:t>
            </w:r>
            <w:r w:rsidR="00D4292E">
              <w:t>ku</w:t>
            </w:r>
            <w:r w:rsidR="00D4292E">
              <w:rPr>
                <w:spacing w:val="-1"/>
              </w:rPr>
              <w:t xml:space="preserve"> </w:t>
            </w:r>
            <w:r w:rsidR="00D4292E">
              <w:t>baxaysaa</w:t>
            </w:r>
            <w:r w:rsidR="00D4292E">
              <w:rPr>
                <w:spacing w:val="-3"/>
              </w:rPr>
              <w:t xml:space="preserve"> </w:t>
            </w:r>
            <w:r w:rsidR="00D4292E">
              <w:t>miisaaniyada dawladu?</w:t>
            </w:r>
            <w:r w:rsidR="00D4292E">
              <w:tab/>
              <w:t>11</w:t>
            </w:r>
          </w:hyperlink>
        </w:p>
        <w:p w:rsidR="002D437E" w:rsidRDefault="001412ED">
          <w:pPr>
            <w:pStyle w:val="TOC2"/>
            <w:numPr>
              <w:ilvl w:val="1"/>
              <w:numId w:val="1"/>
            </w:numPr>
            <w:tabs>
              <w:tab w:val="left" w:pos="793"/>
              <w:tab w:val="right" w:leader="dot" w:pos="10160"/>
            </w:tabs>
            <w:ind w:left="792" w:hanging="340"/>
            <w:jc w:val="left"/>
          </w:pPr>
          <w:hyperlink w:anchor="_bookmark11" w:history="1">
            <w:r w:rsidR="00D4292E">
              <w:t>Qoondaynta</w:t>
            </w:r>
            <w:r w:rsidR="00D4292E">
              <w:rPr>
                <w:spacing w:val="-2"/>
              </w:rPr>
              <w:t xml:space="preserve"> </w:t>
            </w:r>
            <w:r w:rsidR="00D4292E">
              <w:t>istaraatiijiyadeed</w:t>
            </w:r>
            <w:r w:rsidR="00D4292E">
              <w:rPr>
                <w:spacing w:val="-3"/>
              </w:rPr>
              <w:t xml:space="preserve"> </w:t>
            </w:r>
            <w:r w:rsidR="00D4292E">
              <w:t>ee</w:t>
            </w:r>
            <w:r w:rsidR="00D4292E">
              <w:rPr>
                <w:spacing w:val="-1"/>
              </w:rPr>
              <w:t xml:space="preserve"> </w:t>
            </w:r>
            <w:r w:rsidR="00D4292E">
              <w:t>miisaaniyada</w:t>
            </w:r>
            <w:r w:rsidR="00D4292E">
              <w:rPr>
                <w:spacing w:val="-3"/>
              </w:rPr>
              <w:t xml:space="preserve"> </w:t>
            </w:r>
            <w:r w:rsidR="00D4292E">
              <w:t>sanadka 2015</w:t>
            </w:r>
            <w:r w:rsidR="00D4292E">
              <w:rPr>
                <w:spacing w:val="-4"/>
              </w:rPr>
              <w:t xml:space="preserve"> </w:t>
            </w:r>
            <w:r w:rsidR="00D4292E">
              <w:t>TI</w:t>
            </w:r>
            <w:r w:rsidR="00D4292E">
              <w:tab/>
              <w:t>13</w:t>
            </w:r>
          </w:hyperlink>
        </w:p>
        <w:p w:rsidR="002D437E" w:rsidRDefault="001412ED">
          <w:pPr>
            <w:pStyle w:val="TOC1"/>
            <w:numPr>
              <w:ilvl w:val="0"/>
              <w:numId w:val="1"/>
            </w:numPr>
            <w:tabs>
              <w:tab w:val="left" w:pos="671"/>
              <w:tab w:val="left" w:pos="672"/>
              <w:tab w:val="right" w:leader="dot" w:pos="10160"/>
            </w:tabs>
          </w:pPr>
          <w:hyperlink w:anchor="_bookmark12" w:history="1">
            <w:r w:rsidR="00D4292E">
              <w:t>Erey</w:t>
            </w:r>
            <w:r w:rsidR="00D4292E">
              <w:rPr>
                <w:spacing w:val="-3"/>
              </w:rPr>
              <w:t xml:space="preserve"> </w:t>
            </w:r>
            <w:r w:rsidR="00D4292E">
              <w:t>bixinta</w:t>
            </w:r>
            <w:r w:rsidR="00D4292E">
              <w:rPr>
                <w:spacing w:val="-1"/>
              </w:rPr>
              <w:t xml:space="preserve"> </w:t>
            </w:r>
            <w:r w:rsidR="00D4292E">
              <w:t>miisaaniyada</w:t>
            </w:r>
            <w:r w:rsidR="00D4292E">
              <w:tab/>
              <w:t>15</w:t>
            </w:r>
          </w:hyperlink>
        </w:p>
        <w:p w:rsidR="002D437E" w:rsidRDefault="001412ED">
          <w:pPr>
            <w:pStyle w:val="TOC1"/>
            <w:numPr>
              <w:ilvl w:val="0"/>
              <w:numId w:val="1"/>
            </w:numPr>
            <w:tabs>
              <w:tab w:val="left" w:pos="671"/>
              <w:tab w:val="left" w:pos="672"/>
              <w:tab w:val="right" w:leader="dot" w:pos="10160"/>
            </w:tabs>
          </w:pPr>
          <w:hyperlink w:anchor="_bookmark13" w:history="1">
            <w:r w:rsidR="00D4292E">
              <w:t>Qiimaynta</w:t>
            </w:r>
            <w:r w:rsidR="00D4292E">
              <w:rPr>
                <w:spacing w:val="-2"/>
              </w:rPr>
              <w:t xml:space="preserve"> </w:t>
            </w:r>
            <w:r w:rsidR="00D4292E">
              <w:t>buuga</w:t>
            </w:r>
            <w:r w:rsidR="00D4292E">
              <w:rPr>
                <w:spacing w:val="-3"/>
              </w:rPr>
              <w:t xml:space="preserve"> </w:t>
            </w:r>
            <w:r w:rsidR="00D4292E">
              <w:t>iyo qorshaha</w:t>
            </w:r>
            <w:r w:rsidR="00D4292E">
              <w:rPr>
                <w:spacing w:val="-3"/>
              </w:rPr>
              <w:t xml:space="preserve"> </w:t>
            </w:r>
            <w:r w:rsidR="00D4292E">
              <w:t>mustaqabalka:</w:t>
            </w:r>
            <w:r w:rsidR="00D4292E">
              <w:tab/>
              <w:t>17</w:t>
            </w:r>
          </w:hyperlink>
        </w:p>
      </w:sdtContent>
    </w:sdt>
    <w:p w:rsidR="002D437E" w:rsidRDefault="002D437E">
      <w:pPr>
        <w:sectPr w:rsidR="002D437E">
          <w:footerReference w:type="default" r:id="rId22"/>
          <w:pgSz w:w="12240" w:h="15840"/>
          <w:pgMar w:top="1120" w:right="40" w:bottom="980" w:left="920" w:header="0" w:footer="780" w:gutter="0"/>
          <w:pgNumType w:start="1"/>
          <w:cols w:space="720"/>
        </w:sectPr>
      </w:pPr>
    </w:p>
    <w:p w:rsidR="002D437E" w:rsidRDefault="00D4292E">
      <w:pPr>
        <w:pStyle w:val="Heading3"/>
        <w:spacing w:before="74"/>
      </w:pPr>
      <w:r>
        <w:lastRenderedPageBreak/>
        <w:t>Fariinta</w:t>
      </w:r>
      <w:r>
        <w:rPr>
          <w:spacing w:val="-1"/>
        </w:rPr>
        <w:t xml:space="preserve"> </w:t>
      </w:r>
      <w:r>
        <w:t>madaxa</w:t>
      </w:r>
      <w:r>
        <w:rPr>
          <w:spacing w:val="-3"/>
        </w:rPr>
        <w:t xml:space="preserve"> </w:t>
      </w:r>
      <w:r>
        <w:t>xafiiska</w:t>
      </w:r>
      <w:r>
        <w:rPr>
          <w:spacing w:val="1"/>
        </w:rPr>
        <w:t xml:space="preserve"> </w:t>
      </w:r>
      <w:r>
        <w:t>maaliyada</w:t>
      </w:r>
      <w:r>
        <w:rPr>
          <w:spacing w:val="-1"/>
        </w:rPr>
        <w:t xml:space="preserve"> </w:t>
      </w:r>
      <w:r>
        <w:t>DDS</w:t>
      </w:r>
    </w:p>
    <w:p w:rsidR="002D437E" w:rsidRDefault="002D437E">
      <w:pPr>
        <w:pStyle w:val="BodyText"/>
        <w:spacing w:before="8"/>
        <w:rPr>
          <w:b/>
          <w:sz w:val="29"/>
        </w:rPr>
      </w:pPr>
    </w:p>
    <w:p w:rsidR="002D437E" w:rsidRDefault="001412ED">
      <w:pPr>
        <w:spacing w:line="360" w:lineRule="auto"/>
        <w:ind w:left="232" w:right="3059"/>
        <w:jc w:val="both"/>
        <w:rPr>
          <w:sz w:val="24"/>
        </w:rPr>
      </w:pPr>
      <w:r>
        <w:pict>
          <v:group id="_x0000_s1044" style="position:absolute;left:0;text-align:left;margin-left:465pt;margin-top:-.05pt;width:140pt;height:197.35pt;z-index:251649536;mso-position-horizontal-relative:page" coordorigin="9300,-2" coordsize="2800,3947">
            <v:shape id="_x0000_s1045" type="#_x0000_t75" style="position:absolute;left:9316;top:-2;width:2765;height:2822">
              <v:imagedata r:id="rId23" o:title=""/>
            </v:shape>
            <v:rect id="_x0000_s1046" style="position:absolute;left:9300;top:2795;width:2800;height:1150" stroked="f"/>
            <v:shape id="_x0000_s1047" type="#_x0000_t202" style="position:absolute;left:9300;top:-2;width:2800;height:3947" filled="f" stroked="f">
              <v:textbox inset="0,0,0,0">
                <w:txbxContent>
                  <w:p w:rsidR="001412ED" w:rsidRDefault="001412ED">
                    <w:pPr>
                      <w:rPr>
                        <w:sz w:val="24"/>
                      </w:rPr>
                    </w:pPr>
                  </w:p>
                  <w:p w:rsidR="001412ED" w:rsidRDefault="001412ED">
                    <w:pPr>
                      <w:rPr>
                        <w:sz w:val="24"/>
                      </w:rPr>
                    </w:pPr>
                  </w:p>
                  <w:p w:rsidR="001412ED" w:rsidRDefault="001412ED">
                    <w:pPr>
                      <w:rPr>
                        <w:sz w:val="24"/>
                      </w:rPr>
                    </w:pPr>
                  </w:p>
                  <w:p w:rsidR="001412ED" w:rsidRDefault="001412ED">
                    <w:pPr>
                      <w:rPr>
                        <w:sz w:val="24"/>
                      </w:rPr>
                    </w:pPr>
                  </w:p>
                  <w:p w:rsidR="001412ED" w:rsidRDefault="001412ED">
                    <w:pPr>
                      <w:rPr>
                        <w:sz w:val="24"/>
                      </w:rPr>
                    </w:pPr>
                  </w:p>
                  <w:p w:rsidR="001412ED" w:rsidRDefault="001412ED">
                    <w:pPr>
                      <w:rPr>
                        <w:sz w:val="24"/>
                      </w:rPr>
                    </w:pPr>
                  </w:p>
                  <w:p w:rsidR="001412ED" w:rsidRDefault="001412ED">
                    <w:pPr>
                      <w:rPr>
                        <w:sz w:val="24"/>
                      </w:rPr>
                    </w:pPr>
                  </w:p>
                  <w:p w:rsidR="001412ED" w:rsidRDefault="001412ED">
                    <w:pPr>
                      <w:rPr>
                        <w:sz w:val="24"/>
                      </w:rPr>
                    </w:pPr>
                  </w:p>
                  <w:p w:rsidR="001412ED" w:rsidRDefault="001412ED">
                    <w:pPr>
                      <w:rPr>
                        <w:sz w:val="24"/>
                      </w:rPr>
                    </w:pPr>
                  </w:p>
                  <w:p w:rsidR="001412ED" w:rsidRDefault="001412ED">
                    <w:pPr>
                      <w:spacing w:before="2"/>
                      <w:rPr>
                        <w:sz w:val="27"/>
                      </w:rPr>
                    </w:pPr>
                  </w:p>
                  <w:p w:rsidR="001412ED" w:rsidRDefault="001412ED">
                    <w:pPr>
                      <w:ind w:left="201"/>
                      <w:rPr>
                        <w:b/>
                      </w:rPr>
                    </w:pPr>
                    <w:r>
                      <w:rPr>
                        <w:b/>
                      </w:rPr>
                      <w:t>Mudane:-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Cabdiraxmaan</w:t>
                    </w:r>
                  </w:p>
                  <w:p w:rsidR="001412ED" w:rsidRDefault="001412ED">
                    <w:pPr>
                      <w:spacing w:before="39" w:line="276" w:lineRule="auto"/>
                      <w:ind w:left="105" w:right="91" w:firstLine="638"/>
                      <w:rPr>
                        <w:b/>
                      </w:rPr>
                    </w:pPr>
                    <w:r>
                      <w:rPr>
                        <w:b/>
                      </w:rPr>
                      <w:t>Axmed Xasan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Madaxa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xafiiska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maaliyada</w:t>
                    </w:r>
                  </w:p>
                  <w:p w:rsidR="001412ED" w:rsidRDefault="001412ED">
                    <w:pPr>
                      <w:spacing w:line="252" w:lineRule="exact"/>
                      <w:ind w:left="1161" w:right="1157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DDS</w:t>
                    </w:r>
                  </w:p>
                </w:txbxContent>
              </v:textbox>
            </v:shape>
            <w10:wrap anchorx="page"/>
          </v:group>
        </w:pict>
      </w:r>
      <w:r w:rsidR="00D4292E">
        <w:rPr>
          <w:sz w:val="24"/>
        </w:rPr>
        <w:t>Dawlada deegaanka soomaalidu afartii sano ee lasoo dhaafay waxay guulo waa-</w:t>
      </w:r>
      <w:r w:rsidR="00D4292E">
        <w:rPr>
          <w:spacing w:val="1"/>
          <w:sz w:val="24"/>
        </w:rPr>
        <w:t xml:space="preserve"> </w:t>
      </w:r>
      <w:r w:rsidR="00D4292E">
        <w:rPr>
          <w:sz w:val="24"/>
        </w:rPr>
        <w:t>wayn</w:t>
      </w:r>
      <w:r w:rsidR="00D4292E">
        <w:rPr>
          <w:spacing w:val="1"/>
          <w:sz w:val="24"/>
        </w:rPr>
        <w:t xml:space="preserve"> </w:t>
      </w:r>
      <w:r w:rsidR="00D4292E">
        <w:rPr>
          <w:sz w:val="24"/>
        </w:rPr>
        <w:t>kasoo</w:t>
      </w:r>
      <w:r w:rsidR="00D4292E">
        <w:rPr>
          <w:spacing w:val="1"/>
          <w:sz w:val="24"/>
        </w:rPr>
        <w:t xml:space="preserve"> </w:t>
      </w:r>
      <w:r w:rsidR="00D4292E">
        <w:rPr>
          <w:sz w:val="24"/>
        </w:rPr>
        <w:t>hoysay</w:t>
      </w:r>
      <w:r w:rsidR="00D4292E">
        <w:rPr>
          <w:spacing w:val="1"/>
          <w:sz w:val="24"/>
        </w:rPr>
        <w:t xml:space="preserve"> </w:t>
      </w:r>
      <w:r w:rsidR="00D4292E">
        <w:rPr>
          <w:sz w:val="24"/>
        </w:rPr>
        <w:t>horumarinta</w:t>
      </w:r>
      <w:r w:rsidR="00D4292E">
        <w:rPr>
          <w:spacing w:val="1"/>
          <w:sz w:val="24"/>
        </w:rPr>
        <w:t xml:space="preserve"> </w:t>
      </w:r>
      <w:r w:rsidR="00D4292E">
        <w:rPr>
          <w:sz w:val="24"/>
        </w:rPr>
        <w:t>adeegyada</w:t>
      </w:r>
      <w:r w:rsidR="00D4292E">
        <w:rPr>
          <w:spacing w:val="1"/>
          <w:sz w:val="24"/>
        </w:rPr>
        <w:t xml:space="preserve"> </w:t>
      </w:r>
      <w:r w:rsidR="00D4292E">
        <w:rPr>
          <w:sz w:val="24"/>
        </w:rPr>
        <w:t>aas</w:t>
      </w:r>
      <w:r w:rsidR="00D4292E">
        <w:rPr>
          <w:spacing w:val="1"/>
          <w:sz w:val="24"/>
        </w:rPr>
        <w:t xml:space="preserve"> </w:t>
      </w:r>
      <w:r w:rsidR="00D4292E">
        <w:rPr>
          <w:sz w:val="24"/>
        </w:rPr>
        <w:t>aasiga</w:t>
      </w:r>
      <w:r w:rsidR="00D4292E">
        <w:rPr>
          <w:spacing w:val="1"/>
          <w:sz w:val="24"/>
        </w:rPr>
        <w:t xml:space="preserve"> </w:t>
      </w:r>
      <w:r w:rsidR="00D4292E">
        <w:rPr>
          <w:sz w:val="24"/>
        </w:rPr>
        <w:t>ah,</w:t>
      </w:r>
      <w:r w:rsidR="00D4292E">
        <w:rPr>
          <w:spacing w:val="1"/>
          <w:sz w:val="24"/>
        </w:rPr>
        <w:t xml:space="preserve"> </w:t>
      </w:r>
      <w:r w:rsidR="00D4292E">
        <w:rPr>
          <w:sz w:val="24"/>
        </w:rPr>
        <w:t>sida;</w:t>
      </w:r>
      <w:r w:rsidR="00D4292E">
        <w:rPr>
          <w:spacing w:val="60"/>
          <w:sz w:val="24"/>
        </w:rPr>
        <w:t xml:space="preserve"> </w:t>
      </w:r>
      <w:r w:rsidR="00D4292E">
        <w:rPr>
          <w:sz w:val="24"/>
        </w:rPr>
        <w:t>abuurista</w:t>
      </w:r>
      <w:r w:rsidR="00D4292E">
        <w:rPr>
          <w:spacing w:val="1"/>
          <w:sz w:val="24"/>
        </w:rPr>
        <w:t xml:space="preserve"> </w:t>
      </w:r>
      <w:r w:rsidR="00D4292E">
        <w:rPr>
          <w:sz w:val="24"/>
        </w:rPr>
        <w:t>fursadaha shaqo, kaabayaasha dhaqaalaha, kor u qaadista hab nololeedka bulshada,</w:t>
      </w:r>
      <w:r w:rsidR="00D4292E">
        <w:rPr>
          <w:spacing w:val="-57"/>
          <w:sz w:val="24"/>
        </w:rPr>
        <w:t xml:space="preserve"> </w:t>
      </w:r>
      <w:r w:rsidR="00D4292E">
        <w:rPr>
          <w:sz w:val="24"/>
        </w:rPr>
        <w:t>xoojinta</w:t>
      </w:r>
      <w:r w:rsidR="00D4292E">
        <w:rPr>
          <w:spacing w:val="-1"/>
          <w:sz w:val="24"/>
        </w:rPr>
        <w:t xml:space="preserve"> </w:t>
      </w:r>
      <w:r w:rsidR="00D4292E">
        <w:rPr>
          <w:sz w:val="24"/>
        </w:rPr>
        <w:t>amniga, maamulka</w:t>
      </w:r>
      <w:r w:rsidR="00D4292E">
        <w:rPr>
          <w:spacing w:val="-1"/>
          <w:sz w:val="24"/>
        </w:rPr>
        <w:t xml:space="preserve"> </w:t>
      </w:r>
      <w:r w:rsidR="00D4292E">
        <w:rPr>
          <w:sz w:val="24"/>
        </w:rPr>
        <w:t>suuban</w:t>
      </w:r>
      <w:r w:rsidR="00D4292E">
        <w:rPr>
          <w:spacing w:val="2"/>
          <w:sz w:val="24"/>
        </w:rPr>
        <w:t xml:space="preserve"> </w:t>
      </w:r>
      <w:r w:rsidR="00D4292E">
        <w:rPr>
          <w:sz w:val="24"/>
        </w:rPr>
        <w:t>iyo</w:t>
      </w:r>
      <w:r w:rsidR="00D4292E">
        <w:rPr>
          <w:spacing w:val="-1"/>
          <w:sz w:val="24"/>
        </w:rPr>
        <w:t xml:space="preserve"> </w:t>
      </w:r>
      <w:r w:rsidR="00D4292E">
        <w:rPr>
          <w:sz w:val="24"/>
        </w:rPr>
        <w:t>dimuqraadiyada.</w:t>
      </w:r>
    </w:p>
    <w:p w:rsidR="002D437E" w:rsidRDefault="00D4292E">
      <w:pPr>
        <w:spacing w:before="199" w:line="360" w:lineRule="auto"/>
        <w:ind w:left="232" w:right="3062"/>
        <w:jc w:val="both"/>
        <w:rPr>
          <w:sz w:val="24"/>
        </w:rPr>
      </w:pPr>
      <w:r>
        <w:rPr>
          <w:sz w:val="24"/>
        </w:rPr>
        <w:t>Haddaba,</w:t>
      </w:r>
      <w:r>
        <w:rPr>
          <w:spacing w:val="1"/>
          <w:sz w:val="24"/>
        </w:rPr>
        <w:t xml:space="preserve"> </w:t>
      </w:r>
      <w:r>
        <w:rPr>
          <w:sz w:val="24"/>
        </w:rPr>
        <w:t>miisaaniyada</w:t>
      </w:r>
      <w:r>
        <w:rPr>
          <w:spacing w:val="1"/>
          <w:sz w:val="24"/>
        </w:rPr>
        <w:t xml:space="preserve"> </w:t>
      </w:r>
      <w:r>
        <w:rPr>
          <w:sz w:val="24"/>
        </w:rPr>
        <w:t>deegaanka</w:t>
      </w:r>
      <w:r>
        <w:rPr>
          <w:spacing w:val="1"/>
          <w:sz w:val="24"/>
        </w:rPr>
        <w:t xml:space="preserve"> </w:t>
      </w:r>
      <w:r>
        <w:rPr>
          <w:sz w:val="24"/>
        </w:rPr>
        <w:t>ee</w:t>
      </w:r>
      <w:r>
        <w:rPr>
          <w:spacing w:val="1"/>
          <w:sz w:val="24"/>
        </w:rPr>
        <w:t xml:space="preserve"> </w:t>
      </w:r>
      <w:r>
        <w:rPr>
          <w:sz w:val="24"/>
        </w:rPr>
        <w:t>sanadkan</w:t>
      </w:r>
      <w:r>
        <w:rPr>
          <w:spacing w:val="1"/>
          <w:sz w:val="24"/>
        </w:rPr>
        <w:t xml:space="preserve"> </w:t>
      </w:r>
      <w:r>
        <w:rPr>
          <w:sz w:val="24"/>
        </w:rPr>
        <w:t>waxay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61"/>
          <w:sz w:val="24"/>
        </w:rPr>
        <w:t xml:space="preserve"> </w:t>
      </w:r>
      <w:r>
        <w:rPr>
          <w:sz w:val="24"/>
        </w:rPr>
        <w:t>jaanqaadaysaa</w:t>
      </w:r>
      <w:r>
        <w:rPr>
          <w:spacing w:val="1"/>
          <w:sz w:val="24"/>
        </w:rPr>
        <w:t xml:space="preserve"> </w:t>
      </w:r>
      <w:r>
        <w:rPr>
          <w:sz w:val="24"/>
        </w:rPr>
        <w:t>mudnaanta baahida bulshada, jihada xukuumada ee dhisidda awoodda u adkaysiga</w:t>
      </w:r>
      <w:r>
        <w:rPr>
          <w:spacing w:val="-57"/>
          <w:sz w:val="24"/>
        </w:rPr>
        <w:t xml:space="preserve"> </w:t>
      </w:r>
      <w:r>
        <w:rPr>
          <w:sz w:val="24"/>
        </w:rPr>
        <w:t>masiibooyinka</w:t>
      </w:r>
      <w:r>
        <w:rPr>
          <w:spacing w:val="104"/>
          <w:sz w:val="24"/>
        </w:rPr>
        <w:t xml:space="preserve"> </w:t>
      </w:r>
      <w:r>
        <w:rPr>
          <w:sz w:val="24"/>
        </w:rPr>
        <w:t>abaaraha</w:t>
      </w:r>
      <w:r>
        <w:rPr>
          <w:spacing w:val="106"/>
          <w:sz w:val="24"/>
        </w:rPr>
        <w:t xml:space="preserve"> </w:t>
      </w:r>
      <w:r>
        <w:rPr>
          <w:sz w:val="24"/>
        </w:rPr>
        <w:t>iyo</w:t>
      </w:r>
      <w:r>
        <w:rPr>
          <w:spacing w:val="105"/>
          <w:sz w:val="24"/>
        </w:rPr>
        <w:t xml:space="preserve"> </w:t>
      </w:r>
      <w:r>
        <w:rPr>
          <w:sz w:val="24"/>
        </w:rPr>
        <w:t>isbadalka</w:t>
      </w:r>
      <w:r>
        <w:rPr>
          <w:spacing w:val="105"/>
          <w:sz w:val="24"/>
        </w:rPr>
        <w:t xml:space="preserve"> </w:t>
      </w:r>
      <w:r>
        <w:rPr>
          <w:sz w:val="24"/>
        </w:rPr>
        <w:t>cimilada,</w:t>
      </w:r>
      <w:r>
        <w:rPr>
          <w:spacing w:val="106"/>
          <w:sz w:val="24"/>
        </w:rPr>
        <w:t xml:space="preserve"> </w:t>
      </w:r>
      <w:r>
        <w:rPr>
          <w:sz w:val="24"/>
        </w:rPr>
        <w:t>horumarinta</w:t>
      </w:r>
      <w:r>
        <w:rPr>
          <w:spacing w:val="105"/>
          <w:sz w:val="24"/>
        </w:rPr>
        <w:t xml:space="preserve"> </w:t>
      </w:r>
      <w:r>
        <w:rPr>
          <w:sz w:val="24"/>
        </w:rPr>
        <w:t>wax-soosaarka</w:t>
      </w:r>
    </w:p>
    <w:p w:rsidR="002D437E" w:rsidRDefault="00D4292E">
      <w:pPr>
        <w:spacing w:before="2" w:line="360" w:lineRule="auto"/>
        <w:ind w:left="232" w:right="3077"/>
        <w:jc w:val="both"/>
        <w:rPr>
          <w:sz w:val="24"/>
        </w:rPr>
      </w:pPr>
      <w:r>
        <w:rPr>
          <w:sz w:val="24"/>
        </w:rPr>
        <w:t>xoolaha iyo beeraha ee barnaamijka dalag iyo daryeel iyo ujeedooyinka qorshaha</w:t>
      </w:r>
      <w:r>
        <w:rPr>
          <w:spacing w:val="1"/>
          <w:sz w:val="24"/>
        </w:rPr>
        <w:t xml:space="preserve"> </w:t>
      </w:r>
      <w:r>
        <w:rPr>
          <w:sz w:val="24"/>
        </w:rPr>
        <w:t>horumarka</w:t>
      </w:r>
      <w:r>
        <w:rPr>
          <w:spacing w:val="1"/>
          <w:sz w:val="24"/>
        </w:rPr>
        <w:t xml:space="preserve"> </w:t>
      </w:r>
      <w:r>
        <w:rPr>
          <w:sz w:val="24"/>
        </w:rPr>
        <w:t>deegaanka</w:t>
      </w:r>
      <w:r>
        <w:rPr>
          <w:spacing w:val="1"/>
          <w:sz w:val="24"/>
        </w:rPr>
        <w:t xml:space="preserve"> </w:t>
      </w:r>
      <w:r>
        <w:rPr>
          <w:sz w:val="24"/>
        </w:rPr>
        <w:t>ee</w:t>
      </w:r>
      <w:r>
        <w:rPr>
          <w:spacing w:val="1"/>
          <w:sz w:val="24"/>
        </w:rPr>
        <w:t xml:space="preserve"> </w:t>
      </w:r>
      <w:r>
        <w:rPr>
          <w:sz w:val="24"/>
        </w:rPr>
        <w:t>tobanka</w:t>
      </w:r>
      <w:r>
        <w:rPr>
          <w:spacing w:val="1"/>
          <w:sz w:val="24"/>
        </w:rPr>
        <w:t xml:space="preserve"> </w:t>
      </w:r>
      <w:r>
        <w:rPr>
          <w:sz w:val="24"/>
        </w:rPr>
        <w:t>sano</w:t>
      </w:r>
      <w:r>
        <w:rPr>
          <w:spacing w:val="1"/>
          <w:sz w:val="24"/>
        </w:rPr>
        <w:t xml:space="preserve"> </w:t>
      </w:r>
      <w:r>
        <w:rPr>
          <w:sz w:val="24"/>
        </w:rPr>
        <w:t>iyo</w:t>
      </w:r>
      <w:r>
        <w:rPr>
          <w:spacing w:val="1"/>
          <w:sz w:val="24"/>
        </w:rPr>
        <w:t xml:space="preserve"> </w:t>
      </w:r>
      <w:r>
        <w:rPr>
          <w:sz w:val="24"/>
        </w:rPr>
        <w:t>sidoo</w:t>
      </w:r>
      <w:r>
        <w:rPr>
          <w:spacing w:val="1"/>
          <w:sz w:val="24"/>
        </w:rPr>
        <w:t xml:space="preserve"> </w:t>
      </w:r>
      <w:r>
        <w:rPr>
          <w:sz w:val="24"/>
        </w:rPr>
        <w:t>kale</w:t>
      </w:r>
      <w:r>
        <w:rPr>
          <w:spacing w:val="1"/>
          <w:sz w:val="24"/>
        </w:rPr>
        <w:t xml:space="preserve"> </w:t>
      </w:r>
      <w:r>
        <w:rPr>
          <w:sz w:val="24"/>
        </w:rPr>
        <w:t>yoolasha</w:t>
      </w:r>
      <w:r>
        <w:rPr>
          <w:spacing w:val="60"/>
          <w:sz w:val="24"/>
        </w:rPr>
        <w:t xml:space="preserve"> </w:t>
      </w:r>
      <w:r>
        <w:rPr>
          <w:sz w:val="24"/>
        </w:rPr>
        <w:t>horumarka</w:t>
      </w:r>
      <w:r>
        <w:rPr>
          <w:spacing w:val="1"/>
          <w:sz w:val="24"/>
        </w:rPr>
        <w:t xml:space="preserve"> </w:t>
      </w:r>
      <w:r>
        <w:rPr>
          <w:sz w:val="24"/>
        </w:rPr>
        <w:t>waaraya</w:t>
      </w:r>
      <w:r>
        <w:rPr>
          <w:spacing w:val="21"/>
          <w:sz w:val="24"/>
        </w:rPr>
        <w:t xml:space="preserve"> </w:t>
      </w:r>
      <w:r>
        <w:rPr>
          <w:sz w:val="24"/>
        </w:rPr>
        <w:t>ee</w:t>
      </w:r>
      <w:r>
        <w:rPr>
          <w:spacing w:val="21"/>
          <w:sz w:val="24"/>
        </w:rPr>
        <w:t xml:space="preserve"> </w:t>
      </w:r>
      <w:r>
        <w:rPr>
          <w:sz w:val="24"/>
        </w:rPr>
        <w:t>heer</w:t>
      </w:r>
      <w:r>
        <w:rPr>
          <w:spacing w:val="20"/>
          <w:sz w:val="24"/>
        </w:rPr>
        <w:t xml:space="preserve"> </w:t>
      </w:r>
      <w:r>
        <w:rPr>
          <w:sz w:val="24"/>
        </w:rPr>
        <w:t>caalmi</w:t>
      </w:r>
      <w:r>
        <w:rPr>
          <w:spacing w:val="23"/>
          <w:sz w:val="24"/>
        </w:rPr>
        <w:t xml:space="preserve"> </w:t>
      </w:r>
      <w:r>
        <w:rPr>
          <w:sz w:val="24"/>
        </w:rPr>
        <w:t>(Global</w:t>
      </w:r>
      <w:r>
        <w:rPr>
          <w:spacing w:val="21"/>
          <w:sz w:val="24"/>
        </w:rPr>
        <w:t xml:space="preserve"> </w:t>
      </w:r>
      <w:r>
        <w:rPr>
          <w:sz w:val="24"/>
        </w:rPr>
        <w:t>SDG</w:t>
      </w:r>
      <w:r>
        <w:rPr>
          <w:spacing w:val="21"/>
          <w:sz w:val="24"/>
        </w:rPr>
        <w:t xml:space="preserve"> </w:t>
      </w:r>
      <w:r>
        <w:rPr>
          <w:sz w:val="24"/>
        </w:rPr>
        <w:t>goals).</w:t>
      </w:r>
      <w:r>
        <w:rPr>
          <w:spacing w:val="21"/>
          <w:sz w:val="24"/>
        </w:rPr>
        <w:t xml:space="preserve"> </w:t>
      </w:r>
      <w:r>
        <w:rPr>
          <w:sz w:val="24"/>
        </w:rPr>
        <w:t>Meelaha</w:t>
      </w:r>
      <w:r>
        <w:rPr>
          <w:spacing w:val="18"/>
          <w:sz w:val="24"/>
        </w:rPr>
        <w:t xml:space="preserve"> </w:t>
      </w:r>
      <w:r>
        <w:rPr>
          <w:sz w:val="24"/>
        </w:rPr>
        <w:t>la</w:t>
      </w:r>
      <w:r>
        <w:rPr>
          <w:spacing w:val="22"/>
          <w:sz w:val="24"/>
        </w:rPr>
        <w:t xml:space="preserve"> </w:t>
      </w:r>
      <w:r>
        <w:rPr>
          <w:sz w:val="24"/>
        </w:rPr>
        <w:t>filayo</w:t>
      </w:r>
      <w:r>
        <w:rPr>
          <w:spacing w:val="21"/>
          <w:sz w:val="24"/>
        </w:rPr>
        <w:t xml:space="preserve"> </w:t>
      </w:r>
      <w:r>
        <w:rPr>
          <w:sz w:val="24"/>
        </w:rPr>
        <w:t>in</w:t>
      </w:r>
      <w:r>
        <w:rPr>
          <w:spacing w:val="23"/>
          <w:sz w:val="24"/>
        </w:rPr>
        <w:t xml:space="preserve"> </w:t>
      </w:r>
      <w:r>
        <w:rPr>
          <w:sz w:val="24"/>
        </w:rPr>
        <w:t>ay</w:t>
      </w:r>
      <w:r>
        <w:rPr>
          <w:spacing w:val="24"/>
          <w:sz w:val="24"/>
        </w:rPr>
        <w:t xml:space="preserve"> </w:t>
      </w:r>
      <w:r>
        <w:rPr>
          <w:sz w:val="24"/>
        </w:rPr>
        <w:t>ka</w:t>
      </w:r>
      <w:r>
        <w:rPr>
          <w:spacing w:val="19"/>
          <w:sz w:val="24"/>
        </w:rPr>
        <w:t xml:space="preserve"> </w:t>
      </w:r>
      <w:r>
        <w:rPr>
          <w:sz w:val="24"/>
        </w:rPr>
        <w:t>timaado</w:t>
      </w:r>
    </w:p>
    <w:p w:rsidR="002D437E" w:rsidRDefault="00D4292E">
      <w:pPr>
        <w:spacing w:line="360" w:lineRule="auto"/>
        <w:ind w:left="232" w:right="1106"/>
        <w:jc w:val="both"/>
        <w:rPr>
          <w:sz w:val="24"/>
        </w:rPr>
      </w:pPr>
      <w:r>
        <w:rPr>
          <w:sz w:val="24"/>
        </w:rPr>
        <w:t>miisaaniyada</w:t>
      </w:r>
      <w:r>
        <w:rPr>
          <w:spacing w:val="1"/>
          <w:sz w:val="24"/>
        </w:rPr>
        <w:t xml:space="preserve"> </w:t>
      </w:r>
      <w:r>
        <w:rPr>
          <w:sz w:val="24"/>
        </w:rPr>
        <w:t>dawladu</w:t>
      </w:r>
      <w:r>
        <w:rPr>
          <w:spacing w:val="1"/>
          <w:sz w:val="24"/>
        </w:rPr>
        <w:t xml:space="preserve"> </w:t>
      </w:r>
      <w:r>
        <w:rPr>
          <w:sz w:val="24"/>
        </w:rPr>
        <w:t>sanadkan</w:t>
      </w:r>
      <w:r>
        <w:rPr>
          <w:spacing w:val="1"/>
          <w:sz w:val="24"/>
        </w:rPr>
        <w:t xml:space="preserve"> </w:t>
      </w:r>
      <w:r>
        <w:rPr>
          <w:sz w:val="24"/>
        </w:rPr>
        <w:t>waa</w:t>
      </w:r>
      <w:r>
        <w:rPr>
          <w:spacing w:val="1"/>
          <w:sz w:val="24"/>
        </w:rPr>
        <w:t xml:space="preserve"> </w:t>
      </w:r>
      <w:r>
        <w:rPr>
          <w:sz w:val="24"/>
        </w:rPr>
        <w:t>dakhliga</w:t>
      </w:r>
      <w:r>
        <w:rPr>
          <w:spacing w:val="1"/>
          <w:sz w:val="24"/>
        </w:rPr>
        <w:t xml:space="preserve"> </w:t>
      </w:r>
      <w:r>
        <w:rPr>
          <w:sz w:val="24"/>
        </w:rPr>
        <w:t>gudaha</w:t>
      </w:r>
      <w:r>
        <w:rPr>
          <w:spacing w:val="1"/>
          <w:sz w:val="24"/>
        </w:rPr>
        <w:t xml:space="preserve"> </w:t>
      </w:r>
      <w:r>
        <w:rPr>
          <w:sz w:val="24"/>
        </w:rPr>
        <w:t>ee</w:t>
      </w:r>
      <w:r>
        <w:rPr>
          <w:spacing w:val="1"/>
          <w:sz w:val="24"/>
        </w:rPr>
        <w:t xml:space="preserve"> </w:t>
      </w:r>
      <w:r>
        <w:rPr>
          <w:sz w:val="24"/>
        </w:rPr>
        <w:t>canshuur</w:t>
      </w:r>
      <w:r>
        <w:rPr>
          <w:spacing w:val="1"/>
          <w:sz w:val="24"/>
        </w:rPr>
        <w:t xml:space="preserve"> </w:t>
      </w:r>
      <w:r>
        <w:rPr>
          <w:sz w:val="24"/>
        </w:rPr>
        <w:t>bixiyayaasha</w:t>
      </w:r>
      <w:r>
        <w:rPr>
          <w:spacing w:val="61"/>
          <w:sz w:val="24"/>
        </w:rPr>
        <w:t xml:space="preserve"> </w:t>
      </w:r>
      <w:r>
        <w:rPr>
          <w:sz w:val="24"/>
        </w:rPr>
        <w:t>deegaanka</w:t>
      </w:r>
      <w:r>
        <w:rPr>
          <w:spacing w:val="1"/>
          <w:sz w:val="24"/>
        </w:rPr>
        <w:t xml:space="preserve"> </w:t>
      </w:r>
      <w:r>
        <w:rPr>
          <w:sz w:val="24"/>
        </w:rPr>
        <w:t>soomaalida, kabista laga heli doono dawlada federaalka iyo deeqda dibada. Sidaas awgeed, xafiiska</w:t>
      </w:r>
      <w:r>
        <w:rPr>
          <w:spacing w:val="1"/>
          <w:sz w:val="24"/>
        </w:rPr>
        <w:t xml:space="preserve"> </w:t>
      </w:r>
      <w:r>
        <w:rPr>
          <w:sz w:val="24"/>
        </w:rPr>
        <w:t>maaliyaddu</w:t>
      </w:r>
      <w:r>
        <w:rPr>
          <w:spacing w:val="1"/>
          <w:sz w:val="24"/>
        </w:rPr>
        <w:t xml:space="preserve"> </w:t>
      </w:r>
      <w:r>
        <w:rPr>
          <w:sz w:val="24"/>
        </w:rPr>
        <w:t>wuxuu</w:t>
      </w:r>
      <w:r>
        <w:rPr>
          <w:spacing w:val="1"/>
          <w:sz w:val="24"/>
        </w:rPr>
        <w:t xml:space="preserve"> </w:t>
      </w:r>
      <w:r>
        <w:rPr>
          <w:sz w:val="24"/>
        </w:rPr>
        <w:t>diyaariyey</w:t>
      </w:r>
      <w:r>
        <w:rPr>
          <w:spacing w:val="1"/>
          <w:sz w:val="24"/>
        </w:rPr>
        <w:t xml:space="preserve"> </w:t>
      </w:r>
      <w:r>
        <w:rPr>
          <w:sz w:val="24"/>
        </w:rPr>
        <w:t>buugga</w:t>
      </w:r>
      <w:r>
        <w:rPr>
          <w:spacing w:val="1"/>
          <w:sz w:val="24"/>
        </w:rPr>
        <w:t xml:space="preserve"> </w:t>
      </w:r>
      <w:r>
        <w:rPr>
          <w:sz w:val="24"/>
        </w:rPr>
        <w:t>miisaaniyadda</w:t>
      </w:r>
      <w:r>
        <w:rPr>
          <w:spacing w:val="1"/>
          <w:sz w:val="24"/>
        </w:rPr>
        <w:t xml:space="preserve"> </w:t>
      </w:r>
      <w:r>
        <w:rPr>
          <w:sz w:val="24"/>
        </w:rPr>
        <w:t>muwaadinka</w:t>
      </w:r>
      <w:r>
        <w:rPr>
          <w:spacing w:val="1"/>
          <w:sz w:val="24"/>
        </w:rPr>
        <w:t xml:space="preserve"> </w:t>
      </w:r>
      <w:r>
        <w:rPr>
          <w:sz w:val="24"/>
        </w:rPr>
        <w:t>ee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T.I.</w:t>
      </w:r>
      <w:r>
        <w:rPr>
          <w:spacing w:val="1"/>
          <w:sz w:val="24"/>
        </w:rPr>
        <w:t xml:space="preserve"> </w:t>
      </w:r>
      <w:r>
        <w:rPr>
          <w:sz w:val="24"/>
        </w:rPr>
        <w:t>Waxaan</w:t>
      </w:r>
      <w:r>
        <w:rPr>
          <w:spacing w:val="60"/>
          <w:sz w:val="24"/>
        </w:rPr>
        <w:t xml:space="preserve"> </w:t>
      </w:r>
      <w:r>
        <w:rPr>
          <w:sz w:val="24"/>
        </w:rPr>
        <w:t>ugu</w:t>
      </w:r>
      <w:r>
        <w:rPr>
          <w:spacing w:val="1"/>
          <w:sz w:val="24"/>
        </w:rPr>
        <w:t xml:space="preserve"> </w:t>
      </w:r>
      <w:r>
        <w:rPr>
          <w:sz w:val="24"/>
        </w:rPr>
        <w:t>baaqaynaa</w:t>
      </w:r>
      <w:r>
        <w:rPr>
          <w:spacing w:val="18"/>
          <w:sz w:val="24"/>
        </w:rPr>
        <w:t xml:space="preserve"> </w:t>
      </w:r>
      <w:r>
        <w:rPr>
          <w:sz w:val="24"/>
        </w:rPr>
        <w:t>in</w:t>
      </w:r>
      <w:r>
        <w:rPr>
          <w:spacing w:val="18"/>
          <w:sz w:val="24"/>
        </w:rPr>
        <w:t xml:space="preserve"> </w:t>
      </w:r>
      <w:r>
        <w:rPr>
          <w:sz w:val="24"/>
        </w:rPr>
        <w:t>ay</w:t>
      </w:r>
      <w:r>
        <w:rPr>
          <w:spacing w:val="15"/>
          <w:sz w:val="24"/>
        </w:rPr>
        <w:t xml:space="preserve"> </w:t>
      </w:r>
      <w:r>
        <w:rPr>
          <w:sz w:val="24"/>
        </w:rPr>
        <w:t>bulshadu</w:t>
      </w:r>
      <w:r>
        <w:rPr>
          <w:spacing w:val="18"/>
          <w:sz w:val="24"/>
        </w:rPr>
        <w:t xml:space="preserve"> </w:t>
      </w:r>
      <w:r>
        <w:rPr>
          <w:sz w:val="24"/>
        </w:rPr>
        <w:t>fahan</w:t>
      </w:r>
      <w:r>
        <w:rPr>
          <w:spacing w:val="17"/>
          <w:sz w:val="24"/>
        </w:rPr>
        <w:t xml:space="preserve"> </w:t>
      </w:r>
      <w:r>
        <w:rPr>
          <w:sz w:val="24"/>
        </w:rPr>
        <w:t>buuxa</w:t>
      </w:r>
      <w:r>
        <w:rPr>
          <w:spacing w:val="17"/>
          <w:sz w:val="24"/>
        </w:rPr>
        <w:t xml:space="preserve"> </w:t>
      </w:r>
      <w:r>
        <w:rPr>
          <w:sz w:val="24"/>
        </w:rPr>
        <w:t>u</w:t>
      </w:r>
      <w:r>
        <w:rPr>
          <w:spacing w:val="23"/>
          <w:sz w:val="24"/>
        </w:rPr>
        <w:t xml:space="preserve"> </w:t>
      </w:r>
      <w:r>
        <w:rPr>
          <w:sz w:val="24"/>
        </w:rPr>
        <w:t>yeeshaan</w:t>
      </w:r>
      <w:r>
        <w:rPr>
          <w:spacing w:val="20"/>
          <w:sz w:val="24"/>
        </w:rPr>
        <w:t xml:space="preserve"> </w:t>
      </w:r>
      <w:r>
        <w:rPr>
          <w:sz w:val="24"/>
        </w:rPr>
        <w:t>tiirasha</w:t>
      </w:r>
      <w:r>
        <w:rPr>
          <w:spacing w:val="18"/>
          <w:sz w:val="24"/>
        </w:rPr>
        <w:t xml:space="preserve"> </w:t>
      </w:r>
      <w:r>
        <w:rPr>
          <w:sz w:val="24"/>
        </w:rPr>
        <w:t>aas-aaska</w:t>
      </w:r>
      <w:r>
        <w:rPr>
          <w:spacing w:val="17"/>
          <w:sz w:val="24"/>
        </w:rPr>
        <w:t xml:space="preserve"> </w:t>
      </w:r>
      <w:r>
        <w:rPr>
          <w:sz w:val="24"/>
        </w:rPr>
        <w:t>u</w:t>
      </w:r>
      <w:r>
        <w:rPr>
          <w:spacing w:val="17"/>
          <w:sz w:val="24"/>
        </w:rPr>
        <w:t xml:space="preserve"> </w:t>
      </w:r>
      <w:r>
        <w:rPr>
          <w:sz w:val="24"/>
        </w:rPr>
        <w:t>ah</w:t>
      </w:r>
      <w:r>
        <w:rPr>
          <w:spacing w:val="20"/>
          <w:sz w:val="24"/>
        </w:rPr>
        <w:t xml:space="preserve"> </w:t>
      </w:r>
      <w:r>
        <w:rPr>
          <w:sz w:val="24"/>
        </w:rPr>
        <w:t>miisaaniyada</w:t>
      </w:r>
      <w:r>
        <w:rPr>
          <w:spacing w:val="17"/>
          <w:sz w:val="24"/>
        </w:rPr>
        <w:t xml:space="preserve"> </w:t>
      </w:r>
      <w:r>
        <w:rPr>
          <w:sz w:val="24"/>
        </w:rPr>
        <w:t>deegaanka</w:t>
      </w:r>
      <w:r>
        <w:rPr>
          <w:spacing w:val="23"/>
          <w:sz w:val="24"/>
        </w:rPr>
        <w:t xml:space="preserve"> </w:t>
      </w:r>
      <w:r>
        <w:rPr>
          <w:sz w:val="24"/>
        </w:rPr>
        <w:t>si</w:t>
      </w:r>
      <w:r>
        <w:rPr>
          <w:spacing w:val="-58"/>
          <w:sz w:val="24"/>
        </w:rPr>
        <w:t xml:space="preserve"> </w:t>
      </w:r>
      <w:r>
        <w:rPr>
          <w:sz w:val="24"/>
        </w:rPr>
        <w:t>ay u muujiyaan doorkooda kaga aadan la xisaabtanka dawlada. Sidoo kale, waxaan rajaynaynaa in</w:t>
      </w:r>
      <w:r>
        <w:rPr>
          <w:spacing w:val="1"/>
          <w:sz w:val="24"/>
        </w:rPr>
        <w:t xml:space="preserve"> </w:t>
      </w:r>
      <w:r>
        <w:rPr>
          <w:sz w:val="24"/>
        </w:rPr>
        <w:t>dhammaan qaybaha kala duwan ee bulshada deegaanka soomaalidu ay ogaan doonaan halka ay ku</w:t>
      </w:r>
      <w:r>
        <w:rPr>
          <w:spacing w:val="1"/>
          <w:sz w:val="24"/>
        </w:rPr>
        <w:t xml:space="preserve"> </w:t>
      </w:r>
      <w:r>
        <w:rPr>
          <w:sz w:val="24"/>
        </w:rPr>
        <w:t>baxayso miisaaniyadu sannadkan 2015 T.I. Waa in bulshadu ay dib-u-eegis iyo qiimayn ku sameyaan</w:t>
      </w:r>
      <w:r>
        <w:rPr>
          <w:spacing w:val="1"/>
          <w:sz w:val="24"/>
        </w:rPr>
        <w:t xml:space="preserve"> </w:t>
      </w:r>
      <w:r>
        <w:rPr>
          <w:sz w:val="24"/>
        </w:rPr>
        <w:t>buuga miisaaniyadda muwaadinka, maadaama loo diyaariyay si fudud oo cid walba ay fahmi karto.</w:t>
      </w:r>
      <w:r>
        <w:rPr>
          <w:spacing w:val="1"/>
          <w:sz w:val="24"/>
        </w:rPr>
        <w:t xml:space="preserve"> </w:t>
      </w:r>
      <w:r>
        <w:rPr>
          <w:sz w:val="24"/>
        </w:rPr>
        <w:t>Ujeeddada ugu muhiimsan ee laga leeyahay buugan waa in bulshadu ay si balaadhan uga qayb qaadato</w:t>
      </w:r>
      <w:r>
        <w:rPr>
          <w:spacing w:val="-57"/>
          <w:sz w:val="24"/>
        </w:rPr>
        <w:t xml:space="preserve"> </w:t>
      </w:r>
      <w:r>
        <w:rPr>
          <w:sz w:val="24"/>
        </w:rPr>
        <w:t>diyaarinta</w:t>
      </w:r>
      <w:r>
        <w:rPr>
          <w:spacing w:val="1"/>
          <w:sz w:val="24"/>
        </w:rPr>
        <w:t xml:space="preserve"> </w:t>
      </w:r>
      <w:r>
        <w:rPr>
          <w:sz w:val="24"/>
        </w:rPr>
        <w:t>qorshaha</w:t>
      </w:r>
      <w:r>
        <w:rPr>
          <w:spacing w:val="1"/>
          <w:sz w:val="24"/>
        </w:rPr>
        <w:t xml:space="preserve"> </w:t>
      </w:r>
      <w:r>
        <w:rPr>
          <w:sz w:val="24"/>
        </w:rPr>
        <w:t>iyo</w:t>
      </w:r>
      <w:r>
        <w:rPr>
          <w:spacing w:val="1"/>
          <w:sz w:val="24"/>
        </w:rPr>
        <w:t xml:space="preserve"> </w:t>
      </w:r>
      <w:r>
        <w:rPr>
          <w:sz w:val="24"/>
        </w:rPr>
        <w:t>miisaaniyadda</w:t>
      </w:r>
      <w:r>
        <w:rPr>
          <w:spacing w:val="1"/>
          <w:sz w:val="24"/>
        </w:rPr>
        <w:t xml:space="preserve"> </w:t>
      </w:r>
      <w:r>
        <w:rPr>
          <w:sz w:val="24"/>
        </w:rPr>
        <w:t>dawladda.</w:t>
      </w:r>
      <w:r>
        <w:rPr>
          <w:spacing w:val="1"/>
          <w:sz w:val="24"/>
        </w:rPr>
        <w:t xml:space="preserve"> </w:t>
      </w:r>
      <w:r>
        <w:rPr>
          <w:sz w:val="24"/>
        </w:rPr>
        <w:t>Xafiiska</w:t>
      </w:r>
      <w:r>
        <w:rPr>
          <w:spacing w:val="1"/>
          <w:sz w:val="24"/>
        </w:rPr>
        <w:t xml:space="preserve"> </w:t>
      </w:r>
      <w:r>
        <w:rPr>
          <w:sz w:val="24"/>
        </w:rPr>
        <w:t>maaliyaddu</w:t>
      </w:r>
      <w:r>
        <w:rPr>
          <w:spacing w:val="1"/>
          <w:sz w:val="24"/>
        </w:rPr>
        <w:t xml:space="preserve"> </w:t>
      </w:r>
      <w:r>
        <w:rPr>
          <w:sz w:val="24"/>
        </w:rPr>
        <w:t>wuxuu</w:t>
      </w:r>
      <w:r>
        <w:rPr>
          <w:spacing w:val="1"/>
          <w:sz w:val="24"/>
        </w:rPr>
        <w:t xml:space="preserve"> </w:t>
      </w:r>
      <w:r>
        <w:rPr>
          <w:sz w:val="24"/>
        </w:rPr>
        <w:t>soo</w:t>
      </w:r>
      <w:r>
        <w:rPr>
          <w:spacing w:val="1"/>
          <w:sz w:val="24"/>
        </w:rPr>
        <w:t xml:space="preserve"> </w:t>
      </w:r>
      <w:r>
        <w:rPr>
          <w:sz w:val="24"/>
        </w:rPr>
        <w:t>dhawaynayaa</w:t>
      </w:r>
      <w:r>
        <w:rPr>
          <w:spacing w:val="1"/>
          <w:sz w:val="24"/>
        </w:rPr>
        <w:t xml:space="preserve"> </w:t>
      </w:r>
      <w:r>
        <w:rPr>
          <w:sz w:val="24"/>
        </w:rPr>
        <w:t>jawaab celinta iyo talo bixinta muwaadiniinta, waxaan ku dadaali doonaa in sannadaha soo-socda aanu</w:t>
      </w:r>
      <w:r>
        <w:rPr>
          <w:spacing w:val="1"/>
          <w:sz w:val="24"/>
        </w:rPr>
        <w:t xml:space="preserve"> </w:t>
      </w:r>
      <w:r>
        <w:rPr>
          <w:sz w:val="24"/>
        </w:rPr>
        <w:t>diyaarino</w:t>
      </w:r>
      <w:r>
        <w:rPr>
          <w:spacing w:val="1"/>
          <w:sz w:val="24"/>
        </w:rPr>
        <w:t xml:space="preserve"> </w:t>
      </w:r>
      <w:r>
        <w:rPr>
          <w:sz w:val="24"/>
        </w:rPr>
        <w:t>hagaha</w:t>
      </w:r>
      <w:r>
        <w:rPr>
          <w:spacing w:val="1"/>
          <w:sz w:val="24"/>
        </w:rPr>
        <w:t xml:space="preserve"> </w:t>
      </w:r>
      <w:r>
        <w:rPr>
          <w:sz w:val="24"/>
        </w:rPr>
        <w:t>miisaaniyada</w:t>
      </w:r>
      <w:r>
        <w:rPr>
          <w:spacing w:val="1"/>
          <w:sz w:val="24"/>
        </w:rPr>
        <w:t xml:space="preserve"> </w:t>
      </w:r>
      <w:r>
        <w:rPr>
          <w:sz w:val="24"/>
        </w:rPr>
        <w:t>muwaadinka,</w:t>
      </w:r>
      <w:r>
        <w:rPr>
          <w:spacing w:val="1"/>
          <w:sz w:val="24"/>
        </w:rPr>
        <w:t xml:space="preserve"> </w:t>
      </w:r>
      <w:r>
        <w:rPr>
          <w:sz w:val="24"/>
        </w:rPr>
        <w:t>kaas</w:t>
      </w:r>
      <w:r>
        <w:rPr>
          <w:spacing w:val="1"/>
          <w:sz w:val="24"/>
        </w:rPr>
        <w:t xml:space="preserve"> </w:t>
      </w:r>
      <w:r>
        <w:rPr>
          <w:sz w:val="24"/>
        </w:rPr>
        <w:t>oo</w:t>
      </w:r>
      <w:r>
        <w:rPr>
          <w:spacing w:val="1"/>
          <w:sz w:val="24"/>
        </w:rPr>
        <w:t xml:space="preserve"> </w:t>
      </w:r>
      <w:r>
        <w:rPr>
          <w:sz w:val="24"/>
        </w:rPr>
        <w:t>ka</w:t>
      </w:r>
      <w:r>
        <w:rPr>
          <w:spacing w:val="1"/>
          <w:sz w:val="24"/>
        </w:rPr>
        <w:t xml:space="preserve"> </w:t>
      </w:r>
      <w:r>
        <w:rPr>
          <w:sz w:val="24"/>
        </w:rPr>
        <w:t>horumarsan,</w:t>
      </w:r>
      <w:r>
        <w:rPr>
          <w:spacing w:val="1"/>
          <w:sz w:val="24"/>
        </w:rPr>
        <w:t xml:space="preserve"> </w:t>
      </w:r>
      <w:r>
        <w:rPr>
          <w:sz w:val="24"/>
        </w:rPr>
        <w:t>kana</w:t>
      </w:r>
      <w:r>
        <w:rPr>
          <w:spacing w:val="1"/>
          <w:sz w:val="24"/>
        </w:rPr>
        <w:t xml:space="preserve"> </w:t>
      </w:r>
      <w:r>
        <w:rPr>
          <w:sz w:val="24"/>
        </w:rPr>
        <w:t>casriyaysan</w:t>
      </w:r>
      <w:r>
        <w:rPr>
          <w:spacing w:val="1"/>
          <w:sz w:val="24"/>
        </w:rPr>
        <w:t xml:space="preserve"> </w:t>
      </w:r>
      <w:r>
        <w:rPr>
          <w:sz w:val="24"/>
        </w:rPr>
        <w:t>buuga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diyaariyay</w:t>
      </w:r>
      <w:r>
        <w:rPr>
          <w:spacing w:val="-5"/>
          <w:sz w:val="24"/>
        </w:rPr>
        <w:t xml:space="preserve"> </w:t>
      </w:r>
      <w:r>
        <w:rPr>
          <w:sz w:val="24"/>
        </w:rPr>
        <w:t>sanadkan insha</w:t>
      </w:r>
      <w:r>
        <w:rPr>
          <w:spacing w:val="-1"/>
          <w:sz w:val="24"/>
        </w:rPr>
        <w:t xml:space="preserve"> </w:t>
      </w:r>
      <w:r>
        <w:rPr>
          <w:sz w:val="24"/>
        </w:rPr>
        <w:t>allah.</w:t>
      </w:r>
    </w:p>
    <w:p w:rsidR="002D437E" w:rsidRDefault="002D437E">
      <w:pPr>
        <w:spacing w:line="360" w:lineRule="auto"/>
        <w:jc w:val="both"/>
        <w:rPr>
          <w:sz w:val="24"/>
        </w:rPr>
        <w:sectPr w:rsidR="002D437E">
          <w:pgSz w:w="12240" w:h="15840"/>
          <w:pgMar w:top="1080" w:right="40" w:bottom="980" w:left="920" w:header="0" w:footer="780" w:gutter="0"/>
          <w:cols w:space="720"/>
        </w:sectPr>
      </w:pPr>
    </w:p>
    <w:p w:rsidR="00DA0C40" w:rsidRPr="00DA0C40" w:rsidRDefault="0024496F" w:rsidP="0024496F">
      <w:pPr>
        <w:pStyle w:val="Heading1"/>
        <w:spacing w:before="69"/>
        <w:ind w:left="-142"/>
        <w:rPr>
          <w:rFonts w:ascii="Times New Roman"/>
        </w:rPr>
      </w:pPr>
      <w:r>
        <w:rPr>
          <w:rFonts w:ascii="Times New Roman"/>
        </w:rPr>
        <w:lastRenderedPageBreak/>
        <w:t xml:space="preserve">             </w:t>
      </w:r>
      <w:r w:rsidR="00DA0C40" w:rsidRPr="00DA0C40">
        <w:rPr>
          <w:rFonts w:ascii="Times New Roman"/>
        </w:rPr>
        <w:t>Mahadnaq:</w:t>
      </w:r>
    </w:p>
    <w:p w:rsidR="00DA0C40" w:rsidRPr="00DA0C40" w:rsidRDefault="00DA0C40" w:rsidP="00DA0C40">
      <w:pPr>
        <w:pStyle w:val="Heading1"/>
        <w:spacing w:before="69"/>
        <w:ind w:left="232"/>
        <w:rPr>
          <w:rFonts w:ascii="Times New Roman"/>
        </w:rPr>
      </w:pPr>
    </w:p>
    <w:p w:rsidR="0024496F" w:rsidRPr="0024496F" w:rsidRDefault="0024496F" w:rsidP="000C64D2">
      <w:pPr>
        <w:pStyle w:val="Heading1"/>
        <w:spacing w:before="69" w:line="360" w:lineRule="auto"/>
        <w:ind w:left="-142" w:firstLine="0"/>
        <w:jc w:val="lowKashida"/>
        <w:rPr>
          <w:rFonts w:ascii="Times New Roman"/>
          <w:b w:val="0"/>
          <w:bCs w:val="0"/>
          <w:sz w:val="26"/>
          <w:szCs w:val="26"/>
        </w:rPr>
      </w:pPr>
      <w:r>
        <w:rPr>
          <w:rFonts w:ascii="Times New Roman"/>
          <w:b w:val="0"/>
          <w:bCs w:val="0"/>
        </w:rPr>
        <w:t xml:space="preserve">   </w:t>
      </w:r>
      <w:r w:rsidR="00890674">
        <w:rPr>
          <w:rFonts w:ascii="Times New Roman"/>
          <w:b w:val="0"/>
          <w:bCs w:val="0"/>
        </w:rPr>
        <w:t xml:space="preserve"> </w:t>
      </w:r>
      <w:r w:rsidR="00DA0C40" w:rsidRPr="0024496F">
        <w:rPr>
          <w:rFonts w:ascii="Times New Roman"/>
          <w:b w:val="0"/>
          <w:bCs w:val="0"/>
          <w:sz w:val="26"/>
          <w:szCs w:val="26"/>
        </w:rPr>
        <w:t>Hagaha miisaaniyadda muwaadinka ee S.M 2015 T.I</w:t>
      </w:r>
      <w:r w:rsidRPr="0024496F">
        <w:rPr>
          <w:rFonts w:ascii="Times New Roman"/>
          <w:b w:val="0"/>
          <w:bCs w:val="0"/>
          <w:sz w:val="26"/>
          <w:szCs w:val="26"/>
        </w:rPr>
        <w:t xml:space="preserve"> waa buug tilmaamaya jihooyinka</w:t>
      </w:r>
    </w:p>
    <w:p w:rsidR="000C64D2" w:rsidRDefault="0024496F" w:rsidP="000C64D2">
      <w:pPr>
        <w:pStyle w:val="Heading1"/>
        <w:spacing w:before="69" w:line="360" w:lineRule="auto"/>
        <w:ind w:left="142" w:right="648"/>
        <w:jc w:val="lowKashida"/>
        <w:rPr>
          <w:rFonts w:ascii="Times New Roman"/>
          <w:b w:val="0"/>
          <w:bCs w:val="0"/>
          <w:sz w:val="26"/>
          <w:szCs w:val="26"/>
        </w:rPr>
      </w:pPr>
      <w:r>
        <w:rPr>
          <w:rFonts w:ascii="Times New Roman"/>
          <w:b w:val="0"/>
          <w:bCs w:val="0"/>
          <w:sz w:val="26"/>
          <w:szCs w:val="26"/>
        </w:rPr>
        <w:t xml:space="preserve">     </w:t>
      </w:r>
      <w:r w:rsidR="00890674">
        <w:rPr>
          <w:rFonts w:ascii="Times New Roman"/>
          <w:b w:val="0"/>
          <w:bCs w:val="0"/>
          <w:sz w:val="26"/>
          <w:szCs w:val="26"/>
        </w:rPr>
        <w:t xml:space="preserve"> </w:t>
      </w:r>
      <w:r w:rsidR="00DA0C40" w:rsidRPr="0024496F">
        <w:rPr>
          <w:rFonts w:ascii="Times New Roman"/>
          <w:b w:val="0"/>
          <w:bCs w:val="0"/>
          <w:sz w:val="26"/>
          <w:szCs w:val="26"/>
        </w:rPr>
        <w:t xml:space="preserve">miisaaniyada iyo dakhliga deegaanka, kaas oo xafiiska maaliyadda dawlada deegaanka Soomaalidu uu soo saaray sanadkan. Haddaba, waxaan u mahad-naqaynaa labada ku-xigeen ee xafiiska maaliyada mudane </w:t>
      </w:r>
      <w:r w:rsidR="00DA0C40" w:rsidRPr="0024496F">
        <w:rPr>
          <w:rFonts w:ascii="Times New Roman"/>
          <w:sz w:val="26"/>
          <w:szCs w:val="26"/>
        </w:rPr>
        <w:t>Cabdiraxmaan Salaad</w:t>
      </w:r>
      <w:r w:rsidR="00DA0C40" w:rsidRPr="0024496F">
        <w:rPr>
          <w:rFonts w:ascii="Times New Roman"/>
          <w:b w:val="0"/>
          <w:bCs w:val="0"/>
          <w:sz w:val="26"/>
          <w:szCs w:val="26"/>
        </w:rPr>
        <w:t xml:space="preserve"> iyo </w:t>
      </w:r>
      <w:r w:rsidR="00DA0C40" w:rsidRPr="0024496F">
        <w:rPr>
          <w:rFonts w:ascii="Times New Roman"/>
          <w:sz w:val="26"/>
          <w:szCs w:val="26"/>
        </w:rPr>
        <w:t>mudane Muxiyadiin Cabdi</w:t>
      </w:r>
      <w:r w:rsidR="00DA0C40" w:rsidRPr="0024496F">
        <w:rPr>
          <w:rFonts w:ascii="Times New Roman"/>
          <w:b w:val="0"/>
          <w:bCs w:val="0"/>
          <w:sz w:val="26"/>
          <w:szCs w:val="26"/>
        </w:rPr>
        <w:t xml:space="preserve"> oo gacan ka geystay soo saarista hagaha miisaaniyadda muwaadinka.</w:t>
      </w:r>
      <w:r w:rsidRPr="0024496F">
        <w:rPr>
          <w:rFonts w:ascii="Times New Roman"/>
          <w:b w:val="0"/>
          <w:bCs w:val="0"/>
          <w:sz w:val="26"/>
          <w:szCs w:val="26"/>
        </w:rPr>
        <w:t xml:space="preserve"> </w:t>
      </w:r>
    </w:p>
    <w:p w:rsidR="0024496F" w:rsidRPr="0024496F" w:rsidRDefault="000C64D2" w:rsidP="00883334">
      <w:pPr>
        <w:pStyle w:val="Heading1"/>
        <w:spacing w:before="69" w:line="360" w:lineRule="auto"/>
        <w:ind w:left="142" w:right="648"/>
        <w:jc w:val="lowKashida"/>
        <w:rPr>
          <w:rFonts w:ascii="Times New Roman"/>
          <w:b w:val="0"/>
          <w:bCs w:val="0"/>
          <w:sz w:val="26"/>
          <w:szCs w:val="26"/>
        </w:rPr>
      </w:pPr>
      <w:r>
        <w:rPr>
          <w:rFonts w:ascii="Times New Roman"/>
          <w:b w:val="0"/>
          <w:bCs w:val="0"/>
          <w:sz w:val="26"/>
          <w:szCs w:val="26"/>
        </w:rPr>
        <w:t xml:space="preserve">      </w:t>
      </w:r>
      <w:r w:rsidR="0024496F" w:rsidRPr="0024496F">
        <w:rPr>
          <w:rFonts w:ascii="Times New Roman"/>
          <w:b w:val="0"/>
          <w:bCs w:val="0"/>
          <w:sz w:val="26"/>
          <w:szCs w:val="26"/>
        </w:rPr>
        <w:t xml:space="preserve">Sidoo kale, waxaan u mahadcelineynaa dhammaan xubnaha sida fir-fircoon uga qayb-qaatay diyaarinta buugan. Waxaan si gaar ah iyo si guud  ugu mahad-naqaynaa mudanayaasha kala ah: </w:t>
      </w:r>
      <w:r w:rsidR="0024496F" w:rsidRPr="0024496F">
        <w:rPr>
          <w:rFonts w:ascii="Times New Roman"/>
          <w:sz w:val="26"/>
          <w:szCs w:val="26"/>
        </w:rPr>
        <w:t>Cabdiraxmaan Axmed Mataan</w:t>
      </w:r>
      <w:r w:rsidR="00883334">
        <w:rPr>
          <w:rFonts w:ascii="Times New Roman"/>
          <w:sz w:val="26"/>
          <w:szCs w:val="26"/>
        </w:rPr>
        <w:t>(</w:t>
      </w:r>
      <w:r w:rsidR="00883334" w:rsidRPr="0024496F">
        <w:rPr>
          <w:rFonts w:ascii="Times New Roman"/>
          <w:b w:val="0"/>
          <w:bCs w:val="0"/>
          <w:sz w:val="26"/>
          <w:szCs w:val="26"/>
        </w:rPr>
        <w:t>agaasimaha miisaaniyadda, siyaasadaha maaliyadeed, dabagalka &amp; qiimeynta</w:t>
      </w:r>
      <w:r w:rsidR="00883334">
        <w:rPr>
          <w:rFonts w:ascii="Times New Roman"/>
          <w:sz w:val="26"/>
          <w:szCs w:val="26"/>
        </w:rPr>
        <w:t>)</w:t>
      </w:r>
      <w:r w:rsidR="0024496F" w:rsidRPr="0024496F">
        <w:rPr>
          <w:rFonts w:ascii="Times New Roman"/>
          <w:sz w:val="26"/>
          <w:szCs w:val="26"/>
        </w:rPr>
        <w:t>, Axmed ibraahim furre</w:t>
      </w:r>
      <w:r w:rsidR="00883334">
        <w:rPr>
          <w:rFonts w:ascii="Times New Roman"/>
          <w:sz w:val="26"/>
          <w:szCs w:val="26"/>
        </w:rPr>
        <w:t xml:space="preserve"> (</w:t>
      </w:r>
      <w:r w:rsidR="00883334" w:rsidRPr="0024496F">
        <w:rPr>
          <w:rFonts w:ascii="Times New Roman"/>
          <w:b w:val="0"/>
          <w:bCs w:val="0"/>
          <w:sz w:val="26"/>
          <w:szCs w:val="26"/>
        </w:rPr>
        <w:t>Agaasinka barnaamijyada marinka koowaad</w:t>
      </w:r>
      <w:r w:rsidR="00883334">
        <w:rPr>
          <w:rFonts w:ascii="Times New Roman"/>
          <w:sz w:val="26"/>
          <w:szCs w:val="26"/>
        </w:rPr>
        <w:t xml:space="preserve">) </w:t>
      </w:r>
      <w:r w:rsidR="0024496F" w:rsidRPr="0024496F">
        <w:rPr>
          <w:rFonts w:ascii="Times New Roman"/>
          <w:sz w:val="26"/>
          <w:szCs w:val="26"/>
        </w:rPr>
        <w:t xml:space="preserve"> iyo Maxamed Cuamr Xuseen</w:t>
      </w:r>
      <w:r w:rsidR="00883334">
        <w:rPr>
          <w:rFonts w:ascii="Times New Roman"/>
          <w:sz w:val="26"/>
          <w:szCs w:val="26"/>
        </w:rPr>
        <w:t xml:space="preserve"> (</w:t>
      </w:r>
      <w:r w:rsidR="00883334" w:rsidRPr="0024496F">
        <w:rPr>
          <w:rFonts w:ascii="Times New Roman"/>
          <w:b w:val="0"/>
          <w:bCs w:val="0"/>
          <w:sz w:val="26"/>
          <w:szCs w:val="26"/>
        </w:rPr>
        <w:t>wakiilka hanaanka cad- cadaanta iyo isla-xisaabtanka maaliyadeed</w:t>
      </w:r>
      <w:r w:rsidR="00883334" w:rsidRPr="00883334">
        <w:rPr>
          <w:rFonts w:ascii="Times New Roman"/>
          <w:b w:val="0"/>
          <w:bCs w:val="0"/>
          <w:sz w:val="26"/>
          <w:szCs w:val="26"/>
        </w:rPr>
        <w:t xml:space="preserve"> </w:t>
      </w:r>
      <w:r w:rsidR="00883334">
        <w:rPr>
          <w:rFonts w:ascii="Times New Roman"/>
          <w:b w:val="0"/>
          <w:bCs w:val="0"/>
          <w:sz w:val="26"/>
          <w:szCs w:val="26"/>
        </w:rPr>
        <w:t xml:space="preserve">ee </w:t>
      </w:r>
      <w:r w:rsidR="00883334" w:rsidRPr="0024496F">
        <w:rPr>
          <w:rFonts w:ascii="Times New Roman"/>
          <w:b w:val="0"/>
          <w:bCs w:val="0"/>
          <w:sz w:val="26"/>
          <w:szCs w:val="26"/>
        </w:rPr>
        <w:t>xafiiska maaliyada</w:t>
      </w:r>
      <w:r w:rsidR="00883334">
        <w:rPr>
          <w:rFonts w:ascii="Times New Roman"/>
          <w:sz w:val="26"/>
          <w:szCs w:val="26"/>
        </w:rPr>
        <w:t>)</w:t>
      </w:r>
      <w:r w:rsidR="00611477">
        <w:rPr>
          <w:rFonts w:ascii="Times New Roman"/>
          <w:b w:val="0"/>
          <w:bCs w:val="0"/>
          <w:sz w:val="26"/>
          <w:szCs w:val="26"/>
        </w:rPr>
        <w:t xml:space="preserve">- </w:t>
      </w:r>
      <w:r w:rsidR="0024496F" w:rsidRPr="0024496F">
        <w:rPr>
          <w:rFonts w:ascii="Times New Roman"/>
          <w:b w:val="0"/>
          <w:bCs w:val="0"/>
          <w:sz w:val="26"/>
          <w:szCs w:val="26"/>
        </w:rPr>
        <w:t>oo si hagar la</w:t>
      </w:r>
      <w:r w:rsidR="0024496F" w:rsidRPr="0024496F">
        <w:rPr>
          <w:rFonts w:ascii="Times New Roman"/>
          <w:b w:val="0"/>
          <w:bCs w:val="0"/>
          <w:sz w:val="26"/>
          <w:szCs w:val="26"/>
        </w:rPr>
        <w:t>’</w:t>
      </w:r>
      <w:r w:rsidR="0024496F" w:rsidRPr="0024496F">
        <w:rPr>
          <w:rFonts w:ascii="Times New Roman"/>
          <w:b w:val="0"/>
          <w:bCs w:val="0"/>
          <w:sz w:val="26"/>
          <w:szCs w:val="26"/>
        </w:rPr>
        <w:t>aan ah u qabtay shaqada diyaarinta, qorista, tifaf-tirida iyo soo-saarista buugan. Waxa kale oo aanu u mahad-naqaynaa dhammaan xubnihii sida fiican uga qayb-qaatay oo aanaan halkan magacyadoodu ku soo koobi karaynin.</w:t>
      </w:r>
    </w:p>
    <w:p w:rsidR="0024496F" w:rsidRPr="0024496F" w:rsidRDefault="0024496F" w:rsidP="0024496F">
      <w:pPr>
        <w:pStyle w:val="Heading1"/>
        <w:spacing w:before="69" w:line="360" w:lineRule="auto"/>
        <w:ind w:left="-142"/>
        <w:jc w:val="both"/>
        <w:rPr>
          <w:rFonts w:ascii="Times New Roman"/>
          <w:b w:val="0"/>
          <w:bCs w:val="0"/>
          <w:sz w:val="26"/>
          <w:szCs w:val="26"/>
        </w:rPr>
      </w:pPr>
    </w:p>
    <w:p w:rsidR="0024496F" w:rsidRDefault="0024496F" w:rsidP="0024496F">
      <w:pPr>
        <w:pStyle w:val="Heading1"/>
        <w:spacing w:before="69" w:line="360" w:lineRule="auto"/>
        <w:ind w:left="426"/>
        <w:rPr>
          <w:rFonts w:ascii="Times New Roman"/>
          <w:b w:val="0"/>
          <w:bCs w:val="0"/>
          <w:sz w:val="26"/>
          <w:szCs w:val="26"/>
        </w:rPr>
      </w:pPr>
    </w:p>
    <w:p w:rsidR="00DA0C40" w:rsidRPr="0024496F" w:rsidRDefault="0024496F" w:rsidP="0024496F">
      <w:pPr>
        <w:pStyle w:val="Heading1"/>
        <w:spacing w:before="69" w:line="360" w:lineRule="auto"/>
        <w:ind w:left="426"/>
        <w:rPr>
          <w:rFonts w:ascii="Times New Roman"/>
          <w:b w:val="0"/>
          <w:bCs w:val="0"/>
          <w:sz w:val="26"/>
          <w:szCs w:val="26"/>
        </w:rPr>
      </w:pPr>
      <w:r>
        <w:rPr>
          <w:rFonts w:ascii="Times New Roman"/>
          <w:b w:val="0"/>
          <w:bCs w:val="0"/>
          <w:sz w:val="26"/>
          <w:szCs w:val="26"/>
        </w:rPr>
        <w:t xml:space="preserve">     </w:t>
      </w:r>
    </w:p>
    <w:p w:rsidR="00DA0C40" w:rsidRPr="0024496F" w:rsidRDefault="00DA0C40" w:rsidP="0024496F">
      <w:pPr>
        <w:pStyle w:val="Heading1"/>
        <w:spacing w:before="69" w:line="360" w:lineRule="auto"/>
        <w:ind w:left="232" w:firstLine="0"/>
        <w:rPr>
          <w:rFonts w:ascii="Times New Roman"/>
          <w:b w:val="0"/>
          <w:bCs w:val="0"/>
          <w:sz w:val="26"/>
          <w:szCs w:val="26"/>
        </w:rPr>
      </w:pPr>
    </w:p>
    <w:p w:rsidR="00DA0C40" w:rsidRPr="0024496F" w:rsidRDefault="00DA0C40" w:rsidP="0024496F">
      <w:pPr>
        <w:pStyle w:val="Heading1"/>
        <w:spacing w:before="69" w:line="360" w:lineRule="auto"/>
        <w:ind w:left="232" w:firstLine="0"/>
        <w:rPr>
          <w:rFonts w:ascii="Times New Roman"/>
          <w:sz w:val="26"/>
          <w:szCs w:val="26"/>
        </w:rPr>
      </w:pPr>
    </w:p>
    <w:p w:rsidR="00DA0C40" w:rsidRPr="0024496F" w:rsidRDefault="00DA0C40" w:rsidP="0024496F">
      <w:pPr>
        <w:pStyle w:val="Heading1"/>
        <w:spacing w:before="69" w:line="360" w:lineRule="auto"/>
        <w:ind w:left="232" w:firstLine="0"/>
        <w:rPr>
          <w:rFonts w:ascii="Times New Roman"/>
          <w:sz w:val="26"/>
          <w:szCs w:val="26"/>
        </w:rPr>
      </w:pPr>
    </w:p>
    <w:p w:rsidR="00DA0C40" w:rsidRPr="0024496F" w:rsidRDefault="00DA0C40">
      <w:pPr>
        <w:pStyle w:val="Heading1"/>
        <w:spacing w:before="69"/>
        <w:ind w:left="232" w:firstLine="0"/>
        <w:rPr>
          <w:rFonts w:ascii="Times New Roman"/>
          <w:sz w:val="26"/>
          <w:szCs w:val="26"/>
        </w:rPr>
      </w:pPr>
    </w:p>
    <w:p w:rsidR="00DA0C40" w:rsidRPr="0024496F" w:rsidRDefault="00DA0C40">
      <w:pPr>
        <w:pStyle w:val="Heading1"/>
        <w:spacing w:before="69"/>
        <w:ind w:left="232" w:firstLine="0"/>
        <w:rPr>
          <w:rFonts w:ascii="Times New Roman"/>
          <w:sz w:val="26"/>
          <w:szCs w:val="26"/>
        </w:rPr>
      </w:pPr>
    </w:p>
    <w:p w:rsidR="00DA0C40" w:rsidRPr="0024496F" w:rsidRDefault="00DA0C40">
      <w:pPr>
        <w:pStyle w:val="Heading1"/>
        <w:spacing w:before="69"/>
        <w:ind w:left="232" w:firstLine="0"/>
        <w:rPr>
          <w:rFonts w:ascii="Times New Roman"/>
          <w:sz w:val="24"/>
          <w:szCs w:val="24"/>
        </w:rPr>
      </w:pPr>
    </w:p>
    <w:p w:rsidR="00DA0C40" w:rsidRDefault="00DA0C40">
      <w:pPr>
        <w:pStyle w:val="Heading1"/>
        <w:spacing w:before="69"/>
        <w:ind w:left="232" w:firstLine="0"/>
        <w:rPr>
          <w:rFonts w:ascii="Times New Roman"/>
        </w:rPr>
      </w:pPr>
    </w:p>
    <w:p w:rsidR="00DA0C40" w:rsidRDefault="00DA0C40">
      <w:pPr>
        <w:pStyle w:val="Heading1"/>
        <w:spacing w:before="69"/>
        <w:ind w:left="232" w:firstLine="0"/>
        <w:rPr>
          <w:rFonts w:ascii="Times New Roman"/>
        </w:rPr>
      </w:pPr>
    </w:p>
    <w:p w:rsidR="00DA0C40" w:rsidRDefault="00DA0C40">
      <w:pPr>
        <w:pStyle w:val="Heading1"/>
        <w:spacing w:before="69"/>
        <w:ind w:left="232" w:firstLine="0"/>
        <w:rPr>
          <w:rFonts w:ascii="Times New Roman"/>
        </w:rPr>
      </w:pPr>
    </w:p>
    <w:p w:rsidR="00DA0C40" w:rsidRDefault="00DA0C40">
      <w:pPr>
        <w:pStyle w:val="Heading1"/>
        <w:spacing w:before="69"/>
        <w:ind w:left="232" w:firstLine="0"/>
        <w:rPr>
          <w:rFonts w:ascii="Times New Roman"/>
        </w:rPr>
      </w:pPr>
    </w:p>
    <w:p w:rsidR="00DA0C40" w:rsidRDefault="00DA0C40">
      <w:pPr>
        <w:pStyle w:val="Heading1"/>
        <w:spacing w:before="69"/>
        <w:ind w:left="232" w:firstLine="0"/>
        <w:rPr>
          <w:rFonts w:ascii="Times New Roman"/>
        </w:rPr>
      </w:pPr>
    </w:p>
    <w:p w:rsidR="00DA0C40" w:rsidRDefault="00DA0C40">
      <w:pPr>
        <w:pStyle w:val="Heading1"/>
        <w:spacing w:before="69"/>
        <w:ind w:left="232" w:firstLine="0"/>
        <w:rPr>
          <w:rFonts w:ascii="Times New Roman"/>
        </w:rPr>
      </w:pPr>
    </w:p>
    <w:p w:rsidR="00DA0C40" w:rsidRDefault="00DA0C40">
      <w:pPr>
        <w:pStyle w:val="Heading1"/>
        <w:spacing w:before="69"/>
        <w:ind w:left="232" w:firstLine="0"/>
        <w:rPr>
          <w:rFonts w:ascii="Times New Roman"/>
        </w:rPr>
      </w:pPr>
    </w:p>
    <w:p w:rsidR="002D437E" w:rsidRDefault="002D437E">
      <w:pPr>
        <w:spacing w:line="360" w:lineRule="auto"/>
        <w:jc w:val="both"/>
        <w:sectPr w:rsidR="002D437E">
          <w:pgSz w:w="12240" w:h="15840"/>
          <w:pgMar w:top="1080" w:right="40" w:bottom="980" w:left="920" w:header="0" w:footer="780" w:gutter="0"/>
          <w:cols w:space="720"/>
        </w:sectPr>
      </w:pPr>
    </w:p>
    <w:p w:rsidR="002D437E" w:rsidRDefault="00D4292E">
      <w:pPr>
        <w:pStyle w:val="Heading1"/>
        <w:spacing w:before="69"/>
        <w:ind w:left="232" w:firstLine="0"/>
        <w:rPr>
          <w:rFonts w:ascii="Times New Roman"/>
        </w:rPr>
      </w:pPr>
      <w:r>
        <w:rPr>
          <w:rFonts w:ascii="Times New Roman"/>
        </w:rPr>
        <w:lastRenderedPageBreak/>
        <w:t>Soo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gaabinta</w:t>
      </w:r>
      <w:r>
        <w:rPr>
          <w:rFonts w:ascii="Times New Roman"/>
          <w:spacing w:val="-2"/>
        </w:rPr>
        <w:t xml:space="preserve"> </w:t>
      </w:r>
      <w:r w:rsidR="00272E6D">
        <w:rPr>
          <w:rFonts w:ascii="Times New Roman"/>
        </w:rPr>
        <w:t>Xarfaha</w:t>
      </w:r>
    </w:p>
    <w:p w:rsidR="002D437E" w:rsidRDefault="002D437E">
      <w:pPr>
        <w:pStyle w:val="BodyText"/>
        <w:rPr>
          <w:b/>
          <w:sz w:val="30"/>
        </w:rPr>
      </w:pPr>
    </w:p>
    <w:p w:rsidR="002D437E" w:rsidRDefault="002D437E">
      <w:pPr>
        <w:pStyle w:val="BodyText"/>
        <w:rPr>
          <w:b/>
          <w:sz w:val="30"/>
        </w:rPr>
      </w:pPr>
    </w:p>
    <w:p w:rsidR="002D437E" w:rsidRDefault="00D4292E">
      <w:pPr>
        <w:pStyle w:val="Heading2"/>
        <w:spacing w:before="249" w:line="422" w:lineRule="auto"/>
        <w:ind w:right="6532"/>
      </w:pPr>
      <w:r>
        <w:rPr>
          <w:b/>
        </w:rPr>
        <w:t xml:space="preserve">DDS: </w:t>
      </w:r>
      <w:r>
        <w:t>Dawlada deegaanka soomaalida</w:t>
      </w:r>
      <w:r>
        <w:rPr>
          <w:spacing w:val="-59"/>
        </w:rPr>
        <w:t xml:space="preserve"> </w:t>
      </w:r>
      <w:r>
        <w:rPr>
          <w:b/>
        </w:rPr>
        <w:t xml:space="preserve">MSW: </w:t>
      </w:r>
      <w:r>
        <w:t>Miisaaniyada soo wareegtay</w:t>
      </w:r>
      <w:r>
        <w:rPr>
          <w:spacing w:val="1"/>
        </w:rPr>
        <w:t xml:space="preserve"> </w:t>
      </w:r>
      <w:r>
        <w:rPr>
          <w:b/>
        </w:rPr>
        <w:t>Q&amp;D:</w:t>
      </w:r>
      <w:r>
        <w:rPr>
          <w:b/>
          <w:spacing w:val="1"/>
        </w:rPr>
        <w:t xml:space="preserve"> </w:t>
      </w:r>
      <w:r>
        <w:t>Qiimaynta</w:t>
      </w:r>
      <w:r>
        <w:rPr>
          <w:spacing w:val="-1"/>
        </w:rPr>
        <w:t xml:space="preserve"> </w:t>
      </w:r>
      <w:r>
        <w:t>iyo</w:t>
      </w:r>
      <w:r>
        <w:rPr>
          <w:spacing w:val="-3"/>
        </w:rPr>
        <w:t xml:space="preserve"> </w:t>
      </w:r>
      <w:r>
        <w:t>dabagalka</w:t>
      </w:r>
    </w:p>
    <w:p w:rsidR="002D437E" w:rsidRDefault="00D4292E">
      <w:pPr>
        <w:spacing w:line="328" w:lineRule="exact"/>
        <w:ind w:left="232"/>
        <w:rPr>
          <w:rFonts w:ascii="Cambria"/>
          <w:sz w:val="28"/>
        </w:rPr>
      </w:pPr>
      <w:r>
        <w:rPr>
          <w:rFonts w:ascii="Cambria"/>
          <w:b/>
          <w:sz w:val="28"/>
        </w:rPr>
        <w:t>T.I:</w:t>
      </w:r>
      <w:r>
        <w:rPr>
          <w:rFonts w:ascii="Cambria"/>
          <w:b/>
          <w:spacing w:val="-2"/>
          <w:sz w:val="28"/>
        </w:rPr>
        <w:t xml:space="preserve"> </w:t>
      </w:r>
      <w:r>
        <w:rPr>
          <w:rFonts w:ascii="Cambria"/>
          <w:sz w:val="28"/>
        </w:rPr>
        <w:t>Taariikhda</w:t>
      </w:r>
      <w:r>
        <w:rPr>
          <w:rFonts w:ascii="Cambria"/>
          <w:spacing w:val="-4"/>
          <w:sz w:val="28"/>
        </w:rPr>
        <w:t xml:space="preserve"> </w:t>
      </w:r>
      <w:r>
        <w:rPr>
          <w:rFonts w:ascii="Cambria"/>
          <w:sz w:val="28"/>
        </w:rPr>
        <w:t>itoobiya</w:t>
      </w:r>
    </w:p>
    <w:p w:rsidR="002D437E" w:rsidRDefault="00D4292E">
      <w:pPr>
        <w:pStyle w:val="Heading2"/>
        <w:spacing w:before="250"/>
      </w:pPr>
      <w:r>
        <w:rPr>
          <w:b/>
        </w:rPr>
        <w:t>DHGJMD:</w:t>
      </w:r>
      <w:r>
        <w:rPr>
          <w:b/>
          <w:spacing w:val="-3"/>
        </w:rPr>
        <w:t xml:space="preserve"> </w:t>
      </w:r>
      <w:r>
        <w:t>Dhaqalaaha</w:t>
      </w:r>
      <w:r>
        <w:rPr>
          <w:spacing w:val="-4"/>
        </w:rPr>
        <w:t xml:space="preserve"> </w:t>
      </w:r>
      <w:r>
        <w:t>guud</w:t>
      </w:r>
      <w:r>
        <w:rPr>
          <w:spacing w:val="-6"/>
        </w:rPr>
        <w:t xml:space="preserve"> </w:t>
      </w:r>
      <w:r>
        <w:t>iyo</w:t>
      </w:r>
      <w:r>
        <w:rPr>
          <w:spacing w:val="-2"/>
        </w:rPr>
        <w:t xml:space="preserve"> </w:t>
      </w:r>
      <w:r>
        <w:t>jaangoynta</w:t>
      </w:r>
      <w:r>
        <w:rPr>
          <w:spacing w:val="-4"/>
        </w:rPr>
        <w:t xml:space="preserve"> </w:t>
      </w:r>
      <w:r>
        <w:t>miisaaniyda</w:t>
      </w:r>
      <w:r>
        <w:rPr>
          <w:spacing w:val="-3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dakhliga</w:t>
      </w:r>
    </w:p>
    <w:p w:rsidR="002D437E" w:rsidRDefault="00D4292E">
      <w:pPr>
        <w:spacing w:before="251"/>
        <w:ind w:left="232"/>
        <w:rPr>
          <w:rFonts w:ascii="Cambria"/>
          <w:sz w:val="26"/>
        </w:rPr>
      </w:pPr>
      <w:r>
        <w:rPr>
          <w:rFonts w:ascii="Cambria"/>
          <w:b/>
          <w:sz w:val="26"/>
        </w:rPr>
        <w:t>ETB:</w:t>
      </w:r>
      <w:r>
        <w:rPr>
          <w:rFonts w:ascii="Cambria"/>
          <w:b/>
          <w:spacing w:val="50"/>
          <w:sz w:val="26"/>
        </w:rPr>
        <w:t xml:space="preserve"> </w:t>
      </w:r>
      <w:r>
        <w:rPr>
          <w:rFonts w:ascii="Cambria"/>
          <w:sz w:val="26"/>
        </w:rPr>
        <w:t>Itoobiyaan</w:t>
      </w:r>
      <w:r>
        <w:rPr>
          <w:rFonts w:ascii="Cambria"/>
          <w:spacing w:val="-2"/>
          <w:sz w:val="26"/>
        </w:rPr>
        <w:t xml:space="preserve"> </w:t>
      </w:r>
      <w:r>
        <w:rPr>
          <w:rFonts w:ascii="Cambria"/>
          <w:sz w:val="26"/>
        </w:rPr>
        <w:t>birr</w:t>
      </w:r>
    </w:p>
    <w:p w:rsidR="002D437E" w:rsidRDefault="00D4292E">
      <w:pPr>
        <w:pStyle w:val="BodyText"/>
        <w:spacing w:before="247"/>
        <w:ind w:left="232"/>
        <w:rPr>
          <w:rFonts w:ascii="Cambria"/>
        </w:rPr>
      </w:pPr>
      <w:r>
        <w:rPr>
          <w:rFonts w:ascii="Cambria"/>
          <w:b/>
        </w:rPr>
        <w:t>GDP:</w:t>
      </w:r>
      <w:r>
        <w:rPr>
          <w:rFonts w:ascii="Cambria"/>
          <w:b/>
          <w:spacing w:val="-4"/>
        </w:rPr>
        <w:t xml:space="preserve"> </w:t>
      </w:r>
      <w:r>
        <w:rPr>
          <w:rFonts w:ascii="Cambria"/>
        </w:rPr>
        <w:t>Waxsoosaarka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guud</w:t>
      </w:r>
      <w:r>
        <w:rPr>
          <w:rFonts w:ascii="Cambria"/>
          <w:spacing w:val="-5"/>
        </w:rPr>
        <w:t xml:space="preserve"> </w:t>
      </w:r>
      <w:r>
        <w:rPr>
          <w:rFonts w:ascii="Cambria"/>
        </w:rPr>
        <w:t>ee</w:t>
      </w:r>
      <w:r>
        <w:rPr>
          <w:rFonts w:ascii="Cambria"/>
          <w:spacing w:val="-3"/>
        </w:rPr>
        <w:t xml:space="preserve"> </w:t>
      </w:r>
      <w:r>
        <w:rPr>
          <w:rFonts w:ascii="Cambria"/>
        </w:rPr>
        <w:t>dalka</w:t>
      </w:r>
      <w:r>
        <w:rPr>
          <w:rFonts w:ascii="Cambria"/>
          <w:spacing w:val="-2"/>
        </w:rPr>
        <w:t xml:space="preserve"> </w:t>
      </w:r>
      <w:r>
        <w:rPr>
          <w:rFonts w:ascii="Cambria"/>
        </w:rPr>
        <w:t>ama</w:t>
      </w:r>
      <w:r>
        <w:rPr>
          <w:rFonts w:ascii="Cambria"/>
          <w:spacing w:val="-4"/>
        </w:rPr>
        <w:t xml:space="preserve"> </w:t>
      </w:r>
      <w:r>
        <w:rPr>
          <w:rFonts w:ascii="Cambria"/>
        </w:rPr>
        <w:t>deegaanka</w:t>
      </w:r>
    </w:p>
    <w:p w:rsidR="002D437E" w:rsidRDefault="00D4292E">
      <w:pPr>
        <w:spacing w:before="243" w:line="427" w:lineRule="auto"/>
        <w:ind w:left="232" w:right="7701"/>
        <w:rPr>
          <w:rFonts w:ascii="Cambria"/>
          <w:sz w:val="28"/>
        </w:rPr>
      </w:pPr>
      <w:r>
        <w:rPr>
          <w:rFonts w:ascii="Cambria"/>
          <w:b/>
          <w:sz w:val="28"/>
        </w:rPr>
        <w:t>XM:</w:t>
      </w:r>
      <w:r>
        <w:rPr>
          <w:rFonts w:ascii="Cambria"/>
          <w:b/>
          <w:spacing w:val="4"/>
          <w:sz w:val="28"/>
        </w:rPr>
        <w:t xml:space="preserve"> </w:t>
      </w:r>
      <w:r>
        <w:rPr>
          <w:rFonts w:ascii="Cambria"/>
          <w:sz w:val="28"/>
        </w:rPr>
        <w:t>Xafiiska</w:t>
      </w:r>
      <w:r>
        <w:rPr>
          <w:rFonts w:ascii="Cambria"/>
          <w:spacing w:val="1"/>
          <w:sz w:val="28"/>
        </w:rPr>
        <w:t xml:space="preserve"> </w:t>
      </w:r>
      <w:r>
        <w:rPr>
          <w:rFonts w:ascii="Cambria"/>
          <w:sz w:val="28"/>
        </w:rPr>
        <w:t>maaliyada</w:t>
      </w:r>
      <w:r>
        <w:rPr>
          <w:rFonts w:ascii="Cambria"/>
          <w:spacing w:val="1"/>
          <w:sz w:val="28"/>
        </w:rPr>
        <w:t xml:space="preserve"> </w:t>
      </w:r>
      <w:r>
        <w:rPr>
          <w:rFonts w:ascii="Cambria"/>
          <w:b/>
          <w:sz w:val="28"/>
        </w:rPr>
        <w:t xml:space="preserve">T.M: </w:t>
      </w:r>
      <w:r>
        <w:rPr>
          <w:rFonts w:ascii="Cambria"/>
          <w:sz w:val="28"/>
        </w:rPr>
        <w:t>Taariikhda miilaadiga</w:t>
      </w:r>
      <w:r>
        <w:rPr>
          <w:rFonts w:ascii="Cambria"/>
          <w:spacing w:val="1"/>
          <w:sz w:val="28"/>
        </w:rPr>
        <w:t xml:space="preserve"> </w:t>
      </w:r>
      <w:r>
        <w:rPr>
          <w:rFonts w:ascii="Cambria"/>
          <w:b/>
          <w:sz w:val="26"/>
        </w:rPr>
        <w:t>XHD:</w:t>
      </w:r>
      <w:r>
        <w:rPr>
          <w:rFonts w:ascii="Cambria"/>
          <w:b/>
          <w:spacing w:val="-5"/>
          <w:sz w:val="26"/>
        </w:rPr>
        <w:t xml:space="preserve"> </w:t>
      </w:r>
      <w:r>
        <w:rPr>
          <w:rFonts w:ascii="Cambria"/>
          <w:sz w:val="26"/>
        </w:rPr>
        <w:t>Xafiisyada</w:t>
      </w:r>
      <w:r>
        <w:rPr>
          <w:rFonts w:ascii="Cambria"/>
          <w:spacing w:val="-3"/>
          <w:sz w:val="26"/>
        </w:rPr>
        <w:t xml:space="preserve"> </w:t>
      </w:r>
      <w:r>
        <w:rPr>
          <w:rFonts w:ascii="Cambria"/>
          <w:sz w:val="26"/>
        </w:rPr>
        <w:t>heer</w:t>
      </w:r>
      <w:r>
        <w:rPr>
          <w:rFonts w:ascii="Cambria"/>
          <w:spacing w:val="-3"/>
          <w:sz w:val="26"/>
        </w:rPr>
        <w:t xml:space="preserve"> </w:t>
      </w:r>
      <w:r>
        <w:rPr>
          <w:rFonts w:ascii="Cambria"/>
          <w:sz w:val="26"/>
        </w:rPr>
        <w:t>deegaan</w:t>
      </w:r>
      <w:r>
        <w:rPr>
          <w:rFonts w:ascii="Cambria"/>
          <w:spacing w:val="-54"/>
          <w:sz w:val="26"/>
        </w:rPr>
        <w:t xml:space="preserve"> </w:t>
      </w:r>
      <w:r>
        <w:rPr>
          <w:rFonts w:ascii="Cambria"/>
          <w:b/>
          <w:sz w:val="28"/>
        </w:rPr>
        <w:t>WM:</w:t>
      </w:r>
      <w:r>
        <w:rPr>
          <w:rFonts w:ascii="Cambria"/>
          <w:b/>
          <w:spacing w:val="-1"/>
          <w:sz w:val="28"/>
        </w:rPr>
        <w:t xml:space="preserve"> </w:t>
      </w:r>
      <w:r>
        <w:rPr>
          <w:rFonts w:ascii="Cambria"/>
          <w:sz w:val="28"/>
        </w:rPr>
        <w:t>wasaarada</w:t>
      </w:r>
      <w:r>
        <w:rPr>
          <w:rFonts w:ascii="Cambria"/>
          <w:spacing w:val="-4"/>
          <w:sz w:val="28"/>
        </w:rPr>
        <w:t xml:space="preserve"> </w:t>
      </w:r>
      <w:r>
        <w:rPr>
          <w:rFonts w:ascii="Cambria"/>
          <w:sz w:val="28"/>
        </w:rPr>
        <w:t>maaliyada</w:t>
      </w:r>
    </w:p>
    <w:p w:rsidR="002D437E" w:rsidRDefault="00D4292E">
      <w:pPr>
        <w:spacing w:line="316" w:lineRule="exact"/>
        <w:ind w:left="232"/>
        <w:rPr>
          <w:rFonts w:ascii="Cambria"/>
          <w:sz w:val="28"/>
        </w:rPr>
      </w:pPr>
      <w:r>
        <w:rPr>
          <w:rFonts w:ascii="Cambria"/>
          <w:b/>
          <w:sz w:val="28"/>
        </w:rPr>
        <w:t>YHW:</w:t>
      </w:r>
      <w:r>
        <w:rPr>
          <w:rFonts w:ascii="Cambria"/>
          <w:b/>
          <w:spacing w:val="-2"/>
          <w:sz w:val="28"/>
        </w:rPr>
        <w:t xml:space="preserve"> </w:t>
      </w:r>
      <w:r>
        <w:rPr>
          <w:rFonts w:ascii="Cambria"/>
          <w:sz w:val="28"/>
        </w:rPr>
        <w:t>Yoolasha</w:t>
      </w:r>
      <w:r>
        <w:rPr>
          <w:rFonts w:ascii="Cambria"/>
          <w:spacing w:val="-5"/>
          <w:sz w:val="28"/>
        </w:rPr>
        <w:t xml:space="preserve"> </w:t>
      </w:r>
      <w:r>
        <w:rPr>
          <w:rFonts w:ascii="Cambria"/>
          <w:sz w:val="28"/>
        </w:rPr>
        <w:t>horumarka</w:t>
      </w:r>
      <w:r>
        <w:rPr>
          <w:rFonts w:ascii="Cambria"/>
          <w:spacing w:val="-4"/>
          <w:sz w:val="28"/>
        </w:rPr>
        <w:t xml:space="preserve"> </w:t>
      </w:r>
      <w:r>
        <w:rPr>
          <w:rFonts w:ascii="Cambria"/>
          <w:sz w:val="28"/>
        </w:rPr>
        <w:t>waaraya</w:t>
      </w:r>
    </w:p>
    <w:p w:rsidR="002D437E" w:rsidRDefault="002D437E">
      <w:pPr>
        <w:spacing w:line="316" w:lineRule="exact"/>
        <w:rPr>
          <w:rFonts w:ascii="Cambria"/>
          <w:sz w:val="28"/>
        </w:rPr>
        <w:sectPr w:rsidR="002D437E">
          <w:pgSz w:w="12240" w:h="15840"/>
          <w:pgMar w:top="1080" w:right="40" w:bottom="980" w:left="920" w:header="0" w:footer="780" w:gutter="0"/>
          <w:cols w:space="720"/>
        </w:sectPr>
      </w:pPr>
    </w:p>
    <w:p w:rsidR="002D437E" w:rsidRDefault="00D4292E">
      <w:pPr>
        <w:pStyle w:val="Heading1"/>
        <w:numPr>
          <w:ilvl w:val="0"/>
          <w:numId w:val="2"/>
        </w:numPr>
        <w:tabs>
          <w:tab w:val="left" w:pos="1014"/>
          <w:tab w:val="left" w:pos="1015"/>
        </w:tabs>
        <w:spacing w:before="44"/>
      </w:pPr>
      <w:bookmarkStart w:id="0" w:name="_bookmark0"/>
      <w:bookmarkEnd w:id="0"/>
      <w:r>
        <w:rPr>
          <w:color w:val="365F91"/>
        </w:rPr>
        <w:lastRenderedPageBreak/>
        <w:t>Hordhac</w:t>
      </w:r>
    </w:p>
    <w:p w:rsidR="002D437E" w:rsidRDefault="002D437E">
      <w:pPr>
        <w:pStyle w:val="BodyText"/>
        <w:rPr>
          <w:rFonts w:ascii="Calibri"/>
          <w:b/>
          <w:sz w:val="28"/>
        </w:rPr>
      </w:pPr>
    </w:p>
    <w:p w:rsidR="002D437E" w:rsidRDefault="00D4292E">
      <w:pPr>
        <w:pStyle w:val="BodyText"/>
        <w:spacing w:before="197" w:line="360" w:lineRule="auto"/>
        <w:ind w:left="232" w:right="1108"/>
        <w:jc w:val="both"/>
      </w:pPr>
      <w:r>
        <w:t>Miisaaniyada muwaadinka (Citizen budget) waa mid si fudud oo ay cidwalba fahmi karto loo</w:t>
      </w:r>
      <w:r>
        <w:rPr>
          <w:spacing w:val="1"/>
        </w:rPr>
        <w:t xml:space="preserve"> </w:t>
      </w:r>
      <w:r>
        <w:t>diyaariyay, kaas oo loogu talo galay in loogu soo bandhigo dadwaynaha xogta miisaaniyada</w:t>
      </w:r>
      <w:r>
        <w:rPr>
          <w:spacing w:val="1"/>
        </w:rPr>
        <w:t xml:space="preserve"> </w:t>
      </w:r>
      <w:r>
        <w:t>dawlada. Buugani wuxuu sawir buuxa ka bixinayaa xogta ku saabsan qorshaha dakhliga la</w:t>
      </w:r>
      <w:r>
        <w:rPr>
          <w:spacing w:val="1"/>
        </w:rPr>
        <w:t xml:space="preserve"> </w:t>
      </w:r>
      <w:r>
        <w:t>filayo, ilaha uu kasoo xeroon doono, qorshaha kharashka dawlada ee sanad miisaaniyadeedka</w:t>
      </w:r>
      <w:r>
        <w:rPr>
          <w:spacing w:val="1"/>
        </w:rPr>
        <w:t xml:space="preserve"> </w:t>
      </w:r>
      <w:r>
        <w:rPr>
          <w:b/>
        </w:rPr>
        <w:t>2015</w:t>
      </w:r>
      <w:r>
        <w:rPr>
          <w:b/>
          <w:spacing w:val="1"/>
        </w:rPr>
        <w:t xml:space="preserve"> </w:t>
      </w:r>
      <w:r>
        <w:rPr>
          <w:b/>
        </w:rPr>
        <w:t>T.I,</w:t>
      </w:r>
      <w:r>
        <w:rPr>
          <w:b/>
          <w:spacing w:val="1"/>
        </w:rPr>
        <w:t xml:space="preserve"> </w:t>
      </w:r>
      <w:r>
        <w:t>Sidoo</w:t>
      </w:r>
      <w:r>
        <w:rPr>
          <w:spacing w:val="1"/>
        </w:rPr>
        <w:t xml:space="preserve"> </w:t>
      </w:r>
      <w:r>
        <w:t>kale,</w:t>
      </w:r>
      <w:r>
        <w:rPr>
          <w:spacing w:val="1"/>
        </w:rPr>
        <w:t xml:space="preserve"> </w:t>
      </w:r>
      <w:r>
        <w:t>waxa</w:t>
      </w:r>
      <w:r>
        <w:rPr>
          <w:spacing w:val="1"/>
        </w:rPr>
        <w:t xml:space="preserve"> </w:t>
      </w:r>
      <w:r>
        <w:t>ku</w:t>
      </w:r>
      <w:r>
        <w:rPr>
          <w:spacing w:val="1"/>
        </w:rPr>
        <w:t xml:space="preserve"> </w:t>
      </w:r>
      <w:r>
        <w:t>xusan</w:t>
      </w:r>
      <w:r>
        <w:rPr>
          <w:spacing w:val="1"/>
        </w:rPr>
        <w:t xml:space="preserve"> </w:t>
      </w:r>
      <w:r>
        <w:t>xogta</w:t>
      </w:r>
      <w:r>
        <w:rPr>
          <w:spacing w:val="1"/>
        </w:rPr>
        <w:t xml:space="preserve"> </w:t>
      </w:r>
      <w:r>
        <w:t>waxqabadka</w:t>
      </w:r>
      <w:r>
        <w:rPr>
          <w:spacing w:val="1"/>
        </w:rPr>
        <w:t xml:space="preserve"> </w:t>
      </w:r>
      <w:r>
        <w:t>iyo</w:t>
      </w:r>
      <w:r>
        <w:rPr>
          <w:spacing w:val="1"/>
        </w:rPr>
        <w:t xml:space="preserve"> </w:t>
      </w:r>
      <w:r>
        <w:t>guulaha</w:t>
      </w:r>
      <w:r>
        <w:rPr>
          <w:spacing w:val="1"/>
        </w:rPr>
        <w:t xml:space="preserve"> </w:t>
      </w:r>
      <w:r>
        <w:t>dhinaca</w:t>
      </w:r>
      <w:r>
        <w:rPr>
          <w:spacing w:val="1"/>
        </w:rPr>
        <w:t xml:space="preserve"> </w:t>
      </w:r>
      <w:r>
        <w:t>koboca</w:t>
      </w:r>
      <w:r>
        <w:rPr>
          <w:spacing w:val="1"/>
        </w:rPr>
        <w:t xml:space="preserve"> </w:t>
      </w:r>
      <w:r>
        <w:t>dhaqaalaha deegaanka sanadihii lasoo dhaafay, qaybaha mudnaanta miisaaniyada la siiyay,</w:t>
      </w:r>
      <w:r>
        <w:rPr>
          <w:spacing w:val="1"/>
        </w:rPr>
        <w:t xml:space="preserve"> </w:t>
      </w:r>
      <w:r>
        <w:t>kaabayaasha horumarinta dhaqaalaha, jihada xukuumada ee xafiisyada dhimista saboolnimada,</w:t>
      </w:r>
      <w:r>
        <w:rPr>
          <w:spacing w:val="-62"/>
        </w:rPr>
        <w:t xml:space="preserve"> </w:t>
      </w:r>
      <w:r>
        <w:t>shaqo abuurka iyo ka</w:t>
      </w:r>
      <w:r>
        <w:rPr>
          <w:spacing w:val="1"/>
        </w:rPr>
        <w:t xml:space="preserve"> </w:t>
      </w:r>
      <w:r>
        <w:t>midho-dhalinta kor-uqaadista waxsoosaarka</w:t>
      </w:r>
      <w:r>
        <w:rPr>
          <w:spacing w:val="1"/>
        </w:rPr>
        <w:t xml:space="preserve"> </w:t>
      </w:r>
      <w:r>
        <w:t>xoolaha iyo beeraha ee</w:t>
      </w:r>
      <w:r>
        <w:rPr>
          <w:spacing w:val="1"/>
        </w:rPr>
        <w:t xml:space="preserve"> </w:t>
      </w:r>
      <w:r>
        <w:t>barnaamijka dalag</w:t>
      </w:r>
      <w:r>
        <w:rPr>
          <w:spacing w:val="-1"/>
        </w:rPr>
        <w:t xml:space="preserve"> </w:t>
      </w:r>
      <w:r>
        <w:t>iyo</w:t>
      </w:r>
      <w:r>
        <w:rPr>
          <w:spacing w:val="3"/>
        </w:rPr>
        <w:t xml:space="preserve"> </w:t>
      </w:r>
      <w:r>
        <w:t>daryeel.</w:t>
      </w:r>
    </w:p>
    <w:p w:rsidR="002D437E" w:rsidRDefault="00D4292E">
      <w:pPr>
        <w:pStyle w:val="BodyText"/>
        <w:spacing w:before="200" w:line="362" w:lineRule="auto"/>
        <w:ind w:left="232" w:right="1106"/>
        <w:jc w:val="both"/>
      </w:pPr>
      <w:r>
        <w:rPr>
          <w:b/>
        </w:rPr>
        <w:t xml:space="preserve">Waa maxay miisaaniyadu: </w:t>
      </w:r>
      <w:r>
        <w:t>Waa maaraynta dakhliga iyo kharashka. Miisaaniyadu ma aha</w:t>
      </w:r>
      <w:r>
        <w:rPr>
          <w:spacing w:val="1"/>
        </w:rPr>
        <w:t xml:space="preserve"> </w:t>
      </w:r>
      <w:r>
        <w:t>mida</w:t>
      </w:r>
      <w:r>
        <w:rPr>
          <w:spacing w:val="1"/>
        </w:rPr>
        <w:t xml:space="preserve"> </w:t>
      </w:r>
      <w:r>
        <w:t>dawlada</w:t>
      </w:r>
      <w:r>
        <w:rPr>
          <w:spacing w:val="1"/>
        </w:rPr>
        <w:t xml:space="preserve"> </w:t>
      </w:r>
      <w:r>
        <w:t>oo</w:t>
      </w:r>
      <w:r>
        <w:rPr>
          <w:spacing w:val="1"/>
        </w:rPr>
        <w:t xml:space="preserve"> </w:t>
      </w:r>
      <w:r>
        <w:t>kaliya,</w:t>
      </w:r>
      <w:r>
        <w:rPr>
          <w:spacing w:val="1"/>
        </w:rPr>
        <w:t xml:space="preserve"> </w:t>
      </w:r>
      <w:r>
        <w:t>waxay noqon</w:t>
      </w:r>
      <w:r>
        <w:rPr>
          <w:spacing w:val="1"/>
        </w:rPr>
        <w:t xml:space="preserve"> </w:t>
      </w:r>
      <w:r>
        <w:t>kartaa</w:t>
      </w:r>
      <w:r>
        <w:rPr>
          <w:spacing w:val="1"/>
        </w:rPr>
        <w:t xml:space="preserve"> </w:t>
      </w:r>
      <w:r>
        <w:t>isku</w:t>
      </w:r>
      <w:r>
        <w:rPr>
          <w:spacing w:val="1"/>
        </w:rPr>
        <w:t xml:space="preserve"> </w:t>
      </w:r>
      <w:r>
        <w:t>jaangoynta</w:t>
      </w:r>
      <w:r>
        <w:rPr>
          <w:spacing w:val="1"/>
        </w:rPr>
        <w:t xml:space="preserve"> </w:t>
      </w:r>
      <w:r>
        <w:t>dakhliga</w:t>
      </w:r>
      <w:r>
        <w:rPr>
          <w:spacing w:val="1"/>
        </w:rPr>
        <w:t xml:space="preserve"> </w:t>
      </w:r>
      <w:r>
        <w:t>iyo</w:t>
      </w:r>
      <w:r>
        <w:rPr>
          <w:spacing w:val="1"/>
        </w:rPr>
        <w:t xml:space="preserve"> </w:t>
      </w:r>
      <w:r>
        <w:t>kharashka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isticmaalo</w:t>
      </w:r>
      <w:r>
        <w:rPr>
          <w:spacing w:val="-2"/>
        </w:rPr>
        <w:t xml:space="preserve"> </w:t>
      </w:r>
      <w:r>
        <w:t>ee tusaale;</w:t>
      </w:r>
      <w:r>
        <w:rPr>
          <w:spacing w:val="-1"/>
        </w:rPr>
        <w:t xml:space="preserve"> </w:t>
      </w:r>
      <w:r>
        <w:t>dawlada, shaqsiga, qoyska,</w:t>
      </w:r>
      <w:r>
        <w:rPr>
          <w:spacing w:val="-1"/>
        </w:rPr>
        <w:t xml:space="preserve"> </w:t>
      </w:r>
      <w:r>
        <w:t>shirkada</w:t>
      </w:r>
      <w:r>
        <w:rPr>
          <w:spacing w:val="4"/>
        </w:rPr>
        <w:t xml:space="preserve"> </w:t>
      </w:r>
      <w:r>
        <w:t>iwm.</w:t>
      </w:r>
    </w:p>
    <w:p w:rsidR="002D437E" w:rsidRDefault="00D4292E">
      <w:pPr>
        <w:pStyle w:val="BodyText"/>
        <w:spacing w:before="192" w:line="362" w:lineRule="auto"/>
        <w:ind w:left="232" w:right="1110"/>
        <w:jc w:val="both"/>
      </w:pPr>
      <w:r>
        <w:t>Miisaaniyada</w:t>
      </w:r>
      <w:r>
        <w:rPr>
          <w:spacing w:val="1"/>
        </w:rPr>
        <w:t xml:space="preserve"> </w:t>
      </w:r>
      <w:r>
        <w:t>waxaa</w:t>
      </w:r>
      <w:r>
        <w:rPr>
          <w:spacing w:val="1"/>
        </w:rPr>
        <w:t xml:space="preserve"> </w:t>
      </w:r>
      <w:r>
        <w:t>lagu</w:t>
      </w:r>
      <w:r>
        <w:rPr>
          <w:spacing w:val="1"/>
        </w:rPr>
        <w:t xml:space="preserve"> </w:t>
      </w:r>
      <w:r>
        <w:t>macnayn</w:t>
      </w:r>
      <w:r>
        <w:rPr>
          <w:spacing w:val="1"/>
        </w:rPr>
        <w:t xml:space="preserve"> </w:t>
      </w:r>
      <w:r>
        <w:t>karaa</w:t>
      </w:r>
      <w:r>
        <w:rPr>
          <w:spacing w:val="1"/>
        </w:rPr>
        <w:t xml:space="preserve"> </w:t>
      </w:r>
      <w:r>
        <w:t>ama</w:t>
      </w:r>
      <w:r>
        <w:rPr>
          <w:spacing w:val="1"/>
        </w:rPr>
        <w:t xml:space="preserve"> </w:t>
      </w:r>
      <w:r>
        <w:t>lagu</w:t>
      </w:r>
      <w:r>
        <w:rPr>
          <w:spacing w:val="1"/>
        </w:rPr>
        <w:t xml:space="preserve"> </w:t>
      </w:r>
      <w:r>
        <w:t>qeexi</w:t>
      </w:r>
      <w:r>
        <w:rPr>
          <w:spacing w:val="1"/>
        </w:rPr>
        <w:t xml:space="preserve"> </w:t>
      </w:r>
      <w:r>
        <w:t>karaa</w:t>
      </w:r>
      <w:r>
        <w:rPr>
          <w:spacing w:val="1"/>
        </w:rPr>
        <w:t xml:space="preserve"> </w:t>
      </w:r>
      <w:r>
        <w:t>‘‘Qorshaynta</w:t>
      </w:r>
      <w:r>
        <w:rPr>
          <w:spacing w:val="1"/>
        </w:rPr>
        <w:t xml:space="preserve"> </w:t>
      </w:r>
      <w:r>
        <w:t>khayraadka</w:t>
      </w:r>
      <w:r>
        <w:rPr>
          <w:spacing w:val="-62"/>
        </w:rPr>
        <w:t xml:space="preserve"> </w:t>
      </w:r>
      <w:r>
        <w:t>Maaliyadeed</w:t>
      </w:r>
      <w:r>
        <w:rPr>
          <w:spacing w:val="1"/>
        </w:rPr>
        <w:t xml:space="preserve"> </w:t>
      </w:r>
      <w:r>
        <w:t>(Financial Resource</w:t>
      </w:r>
      <w:r>
        <w:rPr>
          <w:spacing w:val="1"/>
        </w:rPr>
        <w:t xml:space="preserve"> </w:t>
      </w:r>
      <w:r>
        <w:t>Plan)’’. Miisaaniyadu</w:t>
      </w:r>
      <w:r>
        <w:rPr>
          <w:spacing w:val="1"/>
        </w:rPr>
        <w:t xml:space="preserve"> </w:t>
      </w:r>
      <w:r>
        <w:t>waa isku</w:t>
      </w:r>
      <w:r>
        <w:rPr>
          <w:spacing w:val="1"/>
        </w:rPr>
        <w:t xml:space="preserve"> </w:t>
      </w:r>
      <w:r>
        <w:t>jaangoynta</w:t>
      </w:r>
      <w:r>
        <w:rPr>
          <w:spacing w:val="1"/>
        </w:rPr>
        <w:t xml:space="preserve"> </w:t>
      </w:r>
      <w:r>
        <w:t>dakhliga iyo</w:t>
      </w:r>
      <w:r>
        <w:rPr>
          <w:spacing w:val="1"/>
        </w:rPr>
        <w:t xml:space="preserve"> </w:t>
      </w:r>
      <w:r>
        <w:t>kharashka</w:t>
      </w:r>
      <w:r>
        <w:rPr>
          <w:spacing w:val="-2"/>
        </w:rPr>
        <w:t xml:space="preserve"> </w:t>
      </w:r>
      <w:r>
        <w:t>loo</w:t>
      </w:r>
      <w:r>
        <w:rPr>
          <w:spacing w:val="-1"/>
        </w:rPr>
        <w:t xml:space="preserve"> </w:t>
      </w:r>
      <w:r>
        <w:t>baahan</w:t>
      </w:r>
      <w:r>
        <w:rPr>
          <w:spacing w:val="4"/>
        </w:rPr>
        <w:t xml:space="preserve"> </w:t>
      </w:r>
      <w:r>
        <w:t>yahay</w:t>
      </w:r>
      <w:r>
        <w:rPr>
          <w:spacing w:val="-6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loo</w:t>
      </w:r>
      <w:r>
        <w:rPr>
          <w:spacing w:val="-1"/>
        </w:rPr>
        <w:t xml:space="preserve"> </w:t>
      </w:r>
      <w:r>
        <w:t>fuliyo</w:t>
      </w:r>
      <w:r>
        <w:rPr>
          <w:spacing w:val="1"/>
        </w:rPr>
        <w:t xml:space="preserve"> </w:t>
      </w:r>
      <w:r>
        <w:t>hawlaha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qorsheeyay.</w:t>
      </w:r>
    </w:p>
    <w:p w:rsidR="002D437E" w:rsidRPr="009C140D" w:rsidRDefault="00D4292E" w:rsidP="009C140D">
      <w:pPr>
        <w:pStyle w:val="ListParagraph"/>
        <w:numPr>
          <w:ilvl w:val="1"/>
          <w:numId w:val="2"/>
        </w:numPr>
        <w:tabs>
          <w:tab w:val="left" w:pos="984"/>
        </w:tabs>
        <w:spacing w:before="201"/>
        <w:ind w:left="983" w:hanging="392"/>
        <w:rPr>
          <w:rFonts w:asciiTheme="majorBidi" w:hAnsiTheme="majorBidi" w:cstheme="majorBidi"/>
          <w:b/>
          <w:color w:val="4F81BC"/>
          <w:sz w:val="24"/>
        </w:rPr>
      </w:pPr>
      <w:bookmarkStart w:id="1" w:name="_bookmark1"/>
      <w:bookmarkEnd w:id="1"/>
      <w:r w:rsidRPr="009C140D">
        <w:rPr>
          <w:rFonts w:asciiTheme="majorBidi" w:hAnsiTheme="majorBidi" w:cstheme="majorBidi"/>
          <w:b/>
          <w:color w:val="4F81BC"/>
          <w:sz w:val="24"/>
        </w:rPr>
        <w:t>Miisaaniyadda muwaadiniinta (Citizen budget)</w:t>
      </w:r>
    </w:p>
    <w:p w:rsidR="002D437E" w:rsidRDefault="002D437E">
      <w:pPr>
        <w:pStyle w:val="BodyText"/>
        <w:rPr>
          <w:rFonts w:ascii="Calibri"/>
          <w:b/>
        </w:rPr>
      </w:pPr>
    </w:p>
    <w:p w:rsidR="002D437E" w:rsidRDefault="00D4292E">
      <w:pPr>
        <w:pStyle w:val="BodyText"/>
        <w:spacing w:before="220" w:line="360" w:lineRule="auto"/>
        <w:ind w:left="232" w:right="1106"/>
        <w:jc w:val="both"/>
      </w:pPr>
      <w:r>
        <w:t>Buuga miisaaniyada muwaadinka ee dawlada deegaanka soomaalida waxaa loo diyaariyay si</w:t>
      </w:r>
      <w:r>
        <w:rPr>
          <w:spacing w:val="1"/>
        </w:rPr>
        <w:t xml:space="preserve"> </w:t>
      </w:r>
      <w:r>
        <w:t>fudud oo uu fahmi karo muwaadin kasta. Sanad walba, dowlada deegaanka soomaalidu waxay</w:t>
      </w:r>
      <w:r>
        <w:rPr>
          <w:spacing w:val="1"/>
        </w:rPr>
        <w:t xml:space="preserve"> </w:t>
      </w:r>
      <w:r>
        <w:t>diyaarisaa miisaaniyada, waxaana ugu dambeyn loo gudbiyaa baarlamaanka si ay uga doodaan</w:t>
      </w:r>
      <w:r>
        <w:rPr>
          <w:spacing w:val="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ansixiyaan.</w:t>
      </w:r>
    </w:p>
    <w:p w:rsidR="002D437E" w:rsidRDefault="00D4292E">
      <w:pPr>
        <w:pStyle w:val="BodyText"/>
        <w:spacing w:before="201" w:line="360" w:lineRule="auto"/>
        <w:ind w:left="232" w:right="1108"/>
        <w:jc w:val="both"/>
      </w:pPr>
      <w:r>
        <w:t>Hagaha miisaaniyada muwaadinku wuxuu koobayaa xogta kharashka kubaxaya</w:t>
      </w:r>
      <w:r>
        <w:rPr>
          <w:spacing w:val="1"/>
        </w:rPr>
        <w:t xml:space="preserve"> </w:t>
      </w:r>
      <w:r>
        <w:t>adeegyada</w:t>
      </w:r>
      <w:r>
        <w:rPr>
          <w:spacing w:val="1"/>
        </w:rPr>
        <w:t xml:space="preserve"> </w:t>
      </w:r>
      <w:r>
        <w:t>aas-aasiga</w:t>
      </w:r>
      <w:r>
        <w:rPr>
          <w:spacing w:val="1"/>
        </w:rPr>
        <w:t xml:space="preserve"> </w:t>
      </w:r>
      <w:r>
        <w:t>ah</w:t>
      </w:r>
      <w:r>
        <w:rPr>
          <w:spacing w:val="1"/>
        </w:rPr>
        <w:t xml:space="preserve"> </w:t>
      </w:r>
      <w:r>
        <w:t>ee</w:t>
      </w:r>
      <w:r>
        <w:rPr>
          <w:spacing w:val="1"/>
        </w:rPr>
        <w:t xml:space="preserve"> </w:t>
      </w:r>
      <w:r>
        <w:t>dawladda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qorshaysan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ay</w:t>
      </w:r>
      <w:r>
        <w:rPr>
          <w:spacing w:val="1"/>
        </w:rPr>
        <w:t xml:space="preserve"> </w:t>
      </w:r>
      <w:r>
        <w:t>fuliso,</w:t>
      </w:r>
      <w:r>
        <w:rPr>
          <w:spacing w:val="1"/>
        </w:rPr>
        <w:t xml:space="preserve"> </w:t>
      </w:r>
      <w:r>
        <w:t>muhiimada</w:t>
      </w:r>
      <w:r>
        <w:rPr>
          <w:spacing w:val="1"/>
        </w:rPr>
        <w:t xml:space="preserve"> </w:t>
      </w:r>
      <w:r>
        <w:t>koowaad</w:t>
      </w:r>
      <w:r>
        <w:rPr>
          <w:spacing w:val="1"/>
        </w:rPr>
        <w:t xml:space="preserve"> </w:t>
      </w:r>
      <w:r>
        <w:t>ee</w:t>
      </w:r>
      <w:r>
        <w:rPr>
          <w:spacing w:val="1"/>
        </w:rPr>
        <w:t xml:space="preserve"> </w:t>
      </w:r>
      <w:r>
        <w:t>looga</w:t>
      </w:r>
      <w:r>
        <w:rPr>
          <w:spacing w:val="1"/>
        </w:rPr>
        <w:t xml:space="preserve"> </w:t>
      </w:r>
      <w:r>
        <w:t>danleeyahay</w:t>
      </w:r>
      <w:r>
        <w:rPr>
          <w:spacing w:val="8"/>
        </w:rPr>
        <w:t xml:space="preserve"> </w:t>
      </w:r>
      <w:r>
        <w:t>buugani</w:t>
      </w:r>
      <w:r>
        <w:rPr>
          <w:spacing w:val="18"/>
        </w:rPr>
        <w:t xml:space="preserve"> </w:t>
      </w:r>
      <w:r>
        <w:t>waa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loo</w:t>
      </w:r>
      <w:r>
        <w:rPr>
          <w:spacing w:val="13"/>
        </w:rPr>
        <w:t xml:space="preserve"> </w:t>
      </w:r>
      <w:r>
        <w:t>adeeguhu</w:t>
      </w:r>
      <w:r>
        <w:rPr>
          <w:spacing w:val="14"/>
        </w:rPr>
        <w:t xml:space="preserve"> </w:t>
      </w:r>
      <w:r>
        <w:t>ama</w:t>
      </w:r>
      <w:r>
        <w:rPr>
          <w:spacing w:val="13"/>
        </w:rPr>
        <w:t xml:space="preserve"> </w:t>
      </w:r>
      <w:r>
        <w:t>bulshadu</w:t>
      </w:r>
      <w:r>
        <w:rPr>
          <w:spacing w:val="17"/>
        </w:rPr>
        <w:t xml:space="preserve"> </w:t>
      </w:r>
      <w:r>
        <w:t>ay</w:t>
      </w:r>
      <w:r>
        <w:rPr>
          <w:spacing w:val="7"/>
        </w:rPr>
        <w:t xml:space="preserve"> </w:t>
      </w:r>
      <w:r>
        <w:t>fursad</w:t>
      </w:r>
      <w:r>
        <w:rPr>
          <w:spacing w:val="13"/>
        </w:rPr>
        <w:t xml:space="preserve"> </w:t>
      </w:r>
      <w:r>
        <w:t>u</w:t>
      </w:r>
      <w:r>
        <w:rPr>
          <w:spacing w:val="11"/>
        </w:rPr>
        <w:t xml:space="preserve"> </w:t>
      </w:r>
      <w:r>
        <w:t>helaan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ay</w:t>
      </w:r>
      <w:r>
        <w:rPr>
          <w:spacing w:val="12"/>
        </w:rPr>
        <w:t xml:space="preserve"> </w:t>
      </w:r>
      <w:r>
        <w:t>hubiyaan</w:t>
      </w:r>
      <w:r>
        <w:rPr>
          <w:spacing w:val="11"/>
        </w:rPr>
        <w:t xml:space="preserve"> </w:t>
      </w:r>
      <w:r>
        <w:t>in</w:t>
      </w:r>
    </w:p>
    <w:p w:rsidR="002D437E" w:rsidRDefault="002D437E">
      <w:pPr>
        <w:spacing w:line="360" w:lineRule="auto"/>
        <w:jc w:val="both"/>
        <w:sectPr w:rsidR="002D437E">
          <w:footerReference w:type="default" r:id="rId24"/>
          <w:pgSz w:w="12240" w:h="15840"/>
          <w:pgMar w:top="1500" w:right="40" w:bottom="980" w:left="920" w:header="0" w:footer="780" w:gutter="0"/>
          <w:pgNumType w:start="1"/>
          <w:cols w:space="720"/>
        </w:sectPr>
      </w:pPr>
    </w:p>
    <w:p w:rsidR="002D437E" w:rsidRDefault="00D4292E">
      <w:pPr>
        <w:pStyle w:val="BodyText"/>
        <w:spacing w:before="64" w:line="362" w:lineRule="auto"/>
        <w:ind w:left="232" w:right="1118"/>
        <w:jc w:val="both"/>
      </w:pPr>
      <w:r>
        <w:lastRenderedPageBreak/>
        <w:t>adeegyadaas loo bixiyay sidii loo qorsheeyay, taas oo ka turjumaysa ku dhaqanka nidaamka</w:t>
      </w:r>
      <w:r>
        <w:rPr>
          <w:spacing w:val="1"/>
        </w:rPr>
        <w:t xml:space="preserve"> </w:t>
      </w:r>
      <w:r>
        <w:t>daah-furnaanta</w:t>
      </w:r>
      <w:r>
        <w:rPr>
          <w:spacing w:val="-1"/>
        </w:rPr>
        <w:t xml:space="preserve"> </w:t>
      </w:r>
      <w:r>
        <w:t>iyo isla</w:t>
      </w:r>
      <w:r>
        <w:rPr>
          <w:spacing w:val="1"/>
        </w:rPr>
        <w:t xml:space="preserve"> </w:t>
      </w:r>
      <w:r>
        <w:t>xisaabtanka</w:t>
      </w:r>
      <w:r>
        <w:rPr>
          <w:spacing w:val="4"/>
        </w:rPr>
        <w:t xml:space="preserve"> </w:t>
      </w:r>
      <w:r>
        <w:t>maaliyadeed.</w:t>
      </w:r>
    </w:p>
    <w:p w:rsidR="002D437E" w:rsidRPr="009C140D" w:rsidRDefault="00D4292E">
      <w:pPr>
        <w:pStyle w:val="ListParagraph"/>
        <w:numPr>
          <w:ilvl w:val="1"/>
          <w:numId w:val="2"/>
        </w:numPr>
        <w:tabs>
          <w:tab w:val="left" w:pos="984"/>
        </w:tabs>
        <w:spacing w:before="201"/>
        <w:ind w:left="983" w:hanging="392"/>
        <w:rPr>
          <w:rFonts w:asciiTheme="majorBidi" w:hAnsiTheme="majorBidi" w:cstheme="majorBidi"/>
          <w:b/>
          <w:color w:val="4F81BC"/>
          <w:sz w:val="24"/>
        </w:rPr>
      </w:pPr>
      <w:bookmarkStart w:id="2" w:name="_bookmark2"/>
      <w:bookmarkEnd w:id="2"/>
      <w:r w:rsidRPr="009C140D">
        <w:rPr>
          <w:rFonts w:asciiTheme="majorBidi" w:hAnsiTheme="majorBidi" w:cstheme="majorBidi"/>
          <w:b/>
          <w:color w:val="4F81BC"/>
          <w:sz w:val="24"/>
        </w:rPr>
        <w:t>Qeexida</w:t>
      </w:r>
      <w:r w:rsidRPr="009C140D">
        <w:rPr>
          <w:rFonts w:asciiTheme="majorBidi" w:hAnsiTheme="majorBidi" w:cstheme="majorBidi"/>
          <w:b/>
          <w:color w:val="4F81BC"/>
          <w:spacing w:val="-5"/>
          <w:sz w:val="24"/>
        </w:rPr>
        <w:t xml:space="preserve"> </w:t>
      </w:r>
      <w:r w:rsidRPr="009C140D">
        <w:rPr>
          <w:rFonts w:asciiTheme="majorBidi" w:hAnsiTheme="majorBidi" w:cstheme="majorBidi"/>
          <w:b/>
          <w:color w:val="4F81BC"/>
          <w:sz w:val="24"/>
        </w:rPr>
        <w:t>miisaaniyadda</w:t>
      </w:r>
      <w:r w:rsidRPr="009C140D">
        <w:rPr>
          <w:rFonts w:asciiTheme="majorBidi" w:hAnsiTheme="majorBidi" w:cstheme="majorBidi"/>
          <w:b/>
          <w:color w:val="4F81BC"/>
          <w:spacing w:val="-6"/>
          <w:sz w:val="24"/>
        </w:rPr>
        <w:t xml:space="preserve"> </w:t>
      </w:r>
      <w:r w:rsidRPr="009C140D">
        <w:rPr>
          <w:rFonts w:asciiTheme="majorBidi" w:hAnsiTheme="majorBidi" w:cstheme="majorBidi"/>
          <w:b/>
          <w:color w:val="4F81BC"/>
          <w:sz w:val="24"/>
        </w:rPr>
        <w:t>dawladda</w:t>
      </w:r>
    </w:p>
    <w:p w:rsidR="002D437E" w:rsidRDefault="002D437E">
      <w:pPr>
        <w:pStyle w:val="BodyText"/>
        <w:rPr>
          <w:rFonts w:ascii="Calibri"/>
          <w:b/>
          <w:sz w:val="24"/>
        </w:rPr>
      </w:pPr>
    </w:p>
    <w:p w:rsidR="002D437E" w:rsidRDefault="002D437E">
      <w:pPr>
        <w:pStyle w:val="BodyText"/>
        <w:spacing w:before="8"/>
        <w:rPr>
          <w:rFonts w:ascii="Calibri"/>
          <w:b/>
          <w:sz w:val="19"/>
        </w:rPr>
      </w:pPr>
    </w:p>
    <w:p w:rsidR="002D437E" w:rsidRDefault="00D4292E">
      <w:pPr>
        <w:pStyle w:val="BodyText"/>
        <w:spacing w:line="360" w:lineRule="auto"/>
        <w:ind w:left="232" w:right="1108"/>
        <w:jc w:val="both"/>
      </w:pPr>
      <w:r>
        <w:t>Miisaaniyada dawladu waa qorshe maaliyadeed oo tilmaamaya ilaha dakhliga guud (dakhliga</w:t>
      </w:r>
      <w:r>
        <w:rPr>
          <w:spacing w:val="1"/>
        </w:rPr>
        <w:t xml:space="preserve"> </w:t>
      </w:r>
      <w:r>
        <w:t>gudaha, kabista dawlada federaalka iyo caawimada) iyo sidoo kale meelaha</w:t>
      </w:r>
      <w:r>
        <w:rPr>
          <w:spacing w:val="1"/>
        </w:rPr>
        <w:t xml:space="preserve"> </w:t>
      </w:r>
      <w:r>
        <w:t>ay dowladdu ku</w:t>
      </w:r>
      <w:r>
        <w:rPr>
          <w:spacing w:val="1"/>
        </w:rPr>
        <w:t xml:space="preserve"> </w:t>
      </w:r>
      <w:r>
        <w:t>kharash gareyn doonto dakhligaas. Miisaaniyadu waa aalada ugu muhiimsan ee ay dawladu</w:t>
      </w:r>
      <w:r>
        <w:rPr>
          <w:spacing w:val="1"/>
        </w:rPr>
        <w:t xml:space="preserve"> </w:t>
      </w:r>
      <w:r>
        <w:t>siyaasaddeeda ugu badali karto waxqabad, sidaas awgeed, shaqo kasta oo la qabanayo waxay u</w:t>
      </w:r>
      <w:r>
        <w:rPr>
          <w:spacing w:val="-62"/>
        </w:rPr>
        <w:t xml:space="preserve"> </w:t>
      </w:r>
      <w:r>
        <w:t>baahan</w:t>
      </w:r>
      <w:r>
        <w:rPr>
          <w:spacing w:val="1"/>
        </w:rPr>
        <w:t xml:space="preserve"> </w:t>
      </w:r>
      <w:r>
        <w:t>tahay</w:t>
      </w:r>
      <w:r>
        <w:rPr>
          <w:spacing w:val="1"/>
        </w:rPr>
        <w:t xml:space="preserve"> </w:t>
      </w:r>
      <w:r>
        <w:t>miisaaniyadii</w:t>
      </w:r>
      <w:r>
        <w:rPr>
          <w:spacing w:val="1"/>
        </w:rPr>
        <w:t xml:space="preserve"> </w:t>
      </w:r>
      <w:r>
        <w:t>lagu</w:t>
      </w:r>
      <w:r>
        <w:rPr>
          <w:spacing w:val="1"/>
        </w:rPr>
        <w:t xml:space="preserve"> </w:t>
      </w:r>
      <w:r>
        <w:t>qaban</w:t>
      </w:r>
      <w:r>
        <w:rPr>
          <w:spacing w:val="1"/>
        </w:rPr>
        <w:t xml:space="preserve"> </w:t>
      </w:r>
      <w:r>
        <w:t>lahaa.</w:t>
      </w:r>
      <w:r>
        <w:rPr>
          <w:spacing w:val="1"/>
        </w:rPr>
        <w:t xml:space="preserve"> </w:t>
      </w:r>
      <w:r>
        <w:t>Marka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diyariyo</w:t>
      </w:r>
      <w:r>
        <w:rPr>
          <w:spacing w:val="1"/>
        </w:rPr>
        <w:t xml:space="preserve"> </w:t>
      </w:r>
      <w:r>
        <w:t>siyaasadaha</w:t>
      </w:r>
      <w:r>
        <w:rPr>
          <w:spacing w:val="66"/>
        </w:rPr>
        <w:t xml:space="preserve"> </w:t>
      </w:r>
      <w:r>
        <w:t>iyo</w:t>
      </w:r>
      <w:r>
        <w:rPr>
          <w:spacing w:val="1"/>
        </w:rPr>
        <w:t xml:space="preserve"> </w:t>
      </w:r>
      <w:r>
        <w:t>istrategiaydaha</w:t>
      </w:r>
      <w:r>
        <w:rPr>
          <w:spacing w:val="1"/>
        </w:rPr>
        <w:t xml:space="preserve"> </w:t>
      </w:r>
      <w:r>
        <w:t>horumarineed</w:t>
      </w:r>
      <w:r>
        <w:rPr>
          <w:spacing w:val="1"/>
        </w:rPr>
        <w:t xml:space="preserve"> </w:t>
      </w:r>
      <w:r>
        <w:t>ee</w:t>
      </w:r>
      <w:r>
        <w:rPr>
          <w:spacing w:val="1"/>
        </w:rPr>
        <w:t xml:space="preserve"> </w:t>
      </w:r>
      <w:r>
        <w:t>qaranka</w:t>
      </w:r>
      <w:r>
        <w:rPr>
          <w:spacing w:val="1"/>
        </w:rPr>
        <w:t xml:space="preserve"> </w:t>
      </w:r>
      <w:r>
        <w:t>ama</w:t>
      </w:r>
      <w:r>
        <w:rPr>
          <w:spacing w:val="1"/>
        </w:rPr>
        <w:t xml:space="preserve"> </w:t>
      </w:r>
      <w:r>
        <w:t>deegaanka</w:t>
      </w:r>
      <w:r>
        <w:rPr>
          <w:spacing w:val="1"/>
        </w:rPr>
        <w:t xml:space="preserve"> </w:t>
      </w:r>
      <w:r>
        <w:t>waxaa</w:t>
      </w:r>
      <w:r>
        <w:rPr>
          <w:spacing w:val="1"/>
        </w:rPr>
        <w:t xml:space="preserve"> </w:t>
      </w:r>
      <w:r>
        <w:t>sidoo</w:t>
      </w:r>
      <w:r>
        <w:rPr>
          <w:spacing w:val="1"/>
        </w:rPr>
        <w:t xml:space="preserve"> </w:t>
      </w:r>
      <w:r>
        <w:t>kale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diyaariyaa</w:t>
      </w:r>
      <w:r>
        <w:rPr>
          <w:spacing w:val="1"/>
        </w:rPr>
        <w:t xml:space="preserve"> </w:t>
      </w:r>
      <w:r>
        <w:t>miisaaniyada</w:t>
      </w:r>
      <w:r>
        <w:rPr>
          <w:spacing w:val="-2"/>
        </w:rPr>
        <w:t xml:space="preserve"> </w:t>
      </w:r>
      <w:r>
        <w:t>ku</w:t>
      </w:r>
      <w:r>
        <w:rPr>
          <w:spacing w:val="-1"/>
        </w:rPr>
        <w:t xml:space="preserve"> </w:t>
      </w:r>
      <w:r>
        <w:t>baxaysa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hirgeliyo</w:t>
      </w:r>
      <w:r>
        <w:rPr>
          <w:spacing w:val="-1"/>
        </w:rPr>
        <w:t xml:space="preserve"> </w:t>
      </w:r>
      <w:r>
        <w:t>qorshahaas.</w:t>
      </w:r>
    </w:p>
    <w:p w:rsidR="002D437E" w:rsidRDefault="00D4292E">
      <w:pPr>
        <w:pStyle w:val="BodyText"/>
        <w:spacing w:before="203" w:line="360" w:lineRule="auto"/>
        <w:ind w:left="232" w:right="1111"/>
        <w:jc w:val="both"/>
      </w:pPr>
      <w:r>
        <w:t>Baarlamaanka dowlad deegaanka Soomaalida ayaa sannad walba ansixiya dakhliga la filayo in</w:t>
      </w:r>
      <w:r>
        <w:rPr>
          <w:spacing w:val="1"/>
        </w:rPr>
        <w:t xml:space="preserve"> </w:t>
      </w:r>
      <w:r>
        <w:t>la ururiyo iyo ilaha uu ka soo baxayo, kharashka la filayo in ay isticmaalaan xafiisyada heer</w:t>
      </w:r>
      <w:r>
        <w:rPr>
          <w:spacing w:val="1"/>
        </w:rPr>
        <w:t xml:space="preserve"> </w:t>
      </w:r>
      <w:r>
        <w:t>deegaan,</w:t>
      </w:r>
      <w:r>
        <w:rPr>
          <w:spacing w:val="-2"/>
        </w:rPr>
        <w:t xml:space="preserve"> </w:t>
      </w:r>
      <w:r>
        <w:t>kabista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siiyo</w:t>
      </w:r>
      <w:r>
        <w:rPr>
          <w:spacing w:val="-1"/>
        </w:rPr>
        <w:t xml:space="preserve"> </w:t>
      </w:r>
      <w:r>
        <w:t>degmooyinka</w:t>
      </w:r>
      <w:r>
        <w:rPr>
          <w:spacing w:val="-1"/>
        </w:rPr>
        <w:t xml:space="preserve"> </w:t>
      </w:r>
      <w:r>
        <w:t>iyo</w:t>
      </w:r>
      <w:r>
        <w:rPr>
          <w:spacing w:val="3"/>
        </w:rPr>
        <w:t xml:space="preserve"> </w:t>
      </w:r>
      <w:r>
        <w:t>maamul</w:t>
      </w:r>
      <w:r>
        <w:rPr>
          <w:spacing w:val="1"/>
        </w:rPr>
        <w:t xml:space="preserve"> </w:t>
      </w:r>
      <w:r>
        <w:t>magaalooyinka.</w:t>
      </w:r>
    </w:p>
    <w:p w:rsidR="002D437E" w:rsidRDefault="002D437E">
      <w:pPr>
        <w:pStyle w:val="BodyText"/>
        <w:rPr>
          <w:sz w:val="28"/>
        </w:rPr>
      </w:pPr>
    </w:p>
    <w:p w:rsidR="002D437E" w:rsidRPr="009C140D" w:rsidRDefault="00D4292E" w:rsidP="009C140D">
      <w:pPr>
        <w:pStyle w:val="ListParagraph"/>
        <w:numPr>
          <w:ilvl w:val="1"/>
          <w:numId w:val="2"/>
        </w:numPr>
        <w:tabs>
          <w:tab w:val="left" w:pos="984"/>
        </w:tabs>
        <w:spacing w:before="201"/>
        <w:ind w:left="983" w:hanging="392"/>
        <w:rPr>
          <w:rFonts w:asciiTheme="majorBidi" w:hAnsiTheme="majorBidi" w:cstheme="majorBidi"/>
          <w:b/>
          <w:color w:val="4F81BC"/>
          <w:sz w:val="24"/>
        </w:rPr>
      </w:pPr>
      <w:bookmarkStart w:id="3" w:name="_bookmark3"/>
      <w:bookmarkEnd w:id="3"/>
      <w:r w:rsidRPr="009C140D">
        <w:rPr>
          <w:rFonts w:asciiTheme="majorBidi" w:hAnsiTheme="majorBidi" w:cstheme="majorBidi"/>
          <w:b/>
          <w:color w:val="4F81BC"/>
          <w:sz w:val="24"/>
        </w:rPr>
        <w:t>Heerka koboca dhaqaalaha iyo wax-soosaarka deegaanka</w:t>
      </w:r>
    </w:p>
    <w:p w:rsidR="002D437E" w:rsidRPr="009C140D" w:rsidRDefault="002D437E" w:rsidP="009C140D">
      <w:pPr>
        <w:pStyle w:val="ListParagraph"/>
        <w:tabs>
          <w:tab w:val="left" w:pos="984"/>
        </w:tabs>
        <w:spacing w:before="201"/>
        <w:ind w:left="983" w:firstLine="0"/>
        <w:rPr>
          <w:rFonts w:asciiTheme="majorBidi" w:hAnsiTheme="majorBidi" w:cstheme="majorBidi"/>
          <w:b/>
          <w:color w:val="4F81BC"/>
          <w:sz w:val="24"/>
        </w:rPr>
      </w:pPr>
    </w:p>
    <w:p w:rsidR="002D437E" w:rsidRDefault="00D4292E">
      <w:pPr>
        <w:pStyle w:val="BodyText"/>
        <w:spacing w:before="197" w:line="360" w:lineRule="auto"/>
        <w:ind w:left="232" w:right="1110"/>
        <w:jc w:val="both"/>
      </w:pPr>
      <w:r>
        <w:rPr>
          <w:color w:val="1F2023"/>
        </w:rPr>
        <w:t>Dawlada deegaanku waxay sanad kasta diyaarisaa waxqabadka koboca dhaqaalaha guud iyo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arimaha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maaliyadeed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(Macro-economic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and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fiscal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performance).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Sidoo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kale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waxaa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la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diyaariyaa qorshaha sadexda sano ee saadaasha korodhka dhaqaalaha, dakhliga gudaha iyo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kharashka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maaliyadeed.</w:t>
      </w:r>
    </w:p>
    <w:p w:rsidR="002D437E" w:rsidRDefault="00D4292E">
      <w:pPr>
        <w:pStyle w:val="BodyText"/>
        <w:spacing w:before="201" w:line="360" w:lineRule="auto"/>
        <w:ind w:left="232" w:right="1109"/>
        <w:jc w:val="both"/>
      </w:pPr>
      <w:r>
        <w:t>Inta badan qorshayaasha iyo siyaasadaha horumarineed ee dawladu waa xili gaaban iyo xili</w:t>
      </w:r>
      <w:r>
        <w:rPr>
          <w:spacing w:val="1"/>
        </w:rPr>
        <w:t xml:space="preserve"> </w:t>
      </w:r>
      <w:r>
        <w:t>dhexe. Dhaqangelinta siyaasadaha, istratejiyadaha iyo barnaamijyadu waxay u baahan yihiin</w:t>
      </w:r>
      <w:r>
        <w:rPr>
          <w:spacing w:val="1"/>
        </w:rPr>
        <w:t xml:space="preserve"> </w:t>
      </w:r>
      <w:r>
        <w:t>ballanqaad joogto ah oo</w:t>
      </w:r>
      <w:r>
        <w:rPr>
          <w:spacing w:val="1"/>
        </w:rPr>
        <w:t xml:space="preserve"> </w:t>
      </w:r>
      <w:r>
        <w:t>tibaaxaya</w:t>
      </w:r>
      <w:r>
        <w:rPr>
          <w:spacing w:val="65"/>
        </w:rPr>
        <w:t xml:space="preserve"> </w:t>
      </w:r>
      <w:r>
        <w:t>maalgelinta kharashka dawladda ee sanadaha soo socda,</w:t>
      </w:r>
      <w:r>
        <w:rPr>
          <w:spacing w:val="1"/>
        </w:rPr>
        <w:t xml:space="preserve"> </w:t>
      </w:r>
      <w:r>
        <w:t>taas</w:t>
      </w:r>
      <w:r>
        <w:rPr>
          <w:spacing w:val="-2"/>
        </w:rPr>
        <w:t xml:space="preserve"> </w:t>
      </w:r>
      <w:r>
        <w:t>oo</w:t>
      </w:r>
      <w:r>
        <w:rPr>
          <w:spacing w:val="-1"/>
        </w:rPr>
        <w:t xml:space="preserve"> </w:t>
      </w:r>
      <w:r>
        <w:t>loo</w:t>
      </w:r>
      <w:r>
        <w:rPr>
          <w:spacing w:val="2"/>
        </w:rPr>
        <w:t xml:space="preserve"> </w:t>
      </w:r>
      <w:r>
        <w:t>saadaaliyay</w:t>
      </w:r>
      <w:r>
        <w:rPr>
          <w:spacing w:val="-2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xirfadleh</w:t>
      </w:r>
      <w:r>
        <w:rPr>
          <w:spacing w:val="-1"/>
        </w:rPr>
        <w:t xml:space="preserve"> </w:t>
      </w:r>
      <w:r>
        <w:t>oo</w:t>
      </w:r>
      <w:r>
        <w:rPr>
          <w:spacing w:val="-2"/>
        </w:rPr>
        <w:t xml:space="preserve"> </w:t>
      </w:r>
      <w:r>
        <w:t>casriya.</w:t>
      </w:r>
    </w:p>
    <w:p w:rsidR="002D437E" w:rsidRDefault="00D4292E">
      <w:pPr>
        <w:pStyle w:val="BodyText"/>
        <w:spacing w:before="201" w:line="360" w:lineRule="auto"/>
        <w:ind w:left="232" w:right="1108"/>
        <w:jc w:val="both"/>
      </w:pPr>
      <w:r>
        <w:t>Si</w:t>
      </w:r>
      <w:r>
        <w:rPr>
          <w:spacing w:val="1"/>
        </w:rPr>
        <w:t xml:space="preserve"> </w:t>
      </w:r>
      <w:r>
        <w:t>loo</w:t>
      </w:r>
      <w:r>
        <w:rPr>
          <w:spacing w:val="1"/>
        </w:rPr>
        <w:t xml:space="preserve"> </w:t>
      </w:r>
      <w:r>
        <w:t>gaadho</w:t>
      </w:r>
      <w:r>
        <w:rPr>
          <w:spacing w:val="1"/>
        </w:rPr>
        <w:t xml:space="preserve"> </w:t>
      </w:r>
      <w:r>
        <w:t>ujeedooyinka</w:t>
      </w:r>
      <w:r>
        <w:rPr>
          <w:spacing w:val="1"/>
        </w:rPr>
        <w:t xml:space="preserve"> </w:t>
      </w:r>
      <w:r>
        <w:t>sare</w:t>
      </w:r>
      <w:r>
        <w:rPr>
          <w:spacing w:val="1"/>
        </w:rPr>
        <w:t xml:space="preserve"> </w:t>
      </w:r>
      <w:r>
        <w:t>ku</w:t>
      </w:r>
      <w:r>
        <w:rPr>
          <w:spacing w:val="1"/>
        </w:rPr>
        <w:t xml:space="preserve"> </w:t>
      </w:r>
      <w:r>
        <w:t>xusan,</w:t>
      </w:r>
      <w:r>
        <w:rPr>
          <w:spacing w:val="1"/>
        </w:rPr>
        <w:t xml:space="preserve"> </w:t>
      </w:r>
      <w:r>
        <w:t>waxa</w:t>
      </w:r>
      <w:r>
        <w:rPr>
          <w:spacing w:val="1"/>
        </w:rPr>
        <w:t xml:space="preserve"> </w:t>
      </w:r>
      <w:r>
        <w:t>ay dawlada</w:t>
      </w:r>
      <w:r>
        <w:rPr>
          <w:spacing w:val="1"/>
        </w:rPr>
        <w:t xml:space="preserve"> </w:t>
      </w:r>
      <w:r>
        <w:t>deegaanka</w:t>
      </w:r>
      <w:r>
        <w:rPr>
          <w:spacing w:val="1"/>
        </w:rPr>
        <w:t xml:space="preserve"> </w:t>
      </w:r>
      <w:r>
        <w:t>soomaalidu</w:t>
      </w:r>
      <w:r>
        <w:rPr>
          <w:spacing w:val="1"/>
        </w:rPr>
        <w:t xml:space="preserve"> </w:t>
      </w:r>
      <w:r>
        <w:t>soo</w:t>
      </w:r>
      <w:r>
        <w:rPr>
          <w:spacing w:val="1"/>
        </w:rPr>
        <w:t xml:space="preserve"> </w:t>
      </w:r>
      <w:r>
        <w:t>bandhigtaa qaabka jaangoynta saadaasha koboca dhaqaale, ilaha dakhli iyo baahida kharash ee</w:t>
      </w:r>
      <w:r>
        <w:rPr>
          <w:spacing w:val="1"/>
        </w:rPr>
        <w:t xml:space="preserve"> </w:t>
      </w:r>
      <w:r>
        <w:t>sanadaha</w:t>
      </w:r>
      <w:r>
        <w:rPr>
          <w:spacing w:val="62"/>
        </w:rPr>
        <w:t xml:space="preserve"> </w:t>
      </w:r>
      <w:r>
        <w:t>soo</w:t>
      </w:r>
      <w:r>
        <w:rPr>
          <w:spacing w:val="62"/>
        </w:rPr>
        <w:t xml:space="preserve"> </w:t>
      </w:r>
      <w:r>
        <w:t>socda,</w:t>
      </w:r>
      <w:r>
        <w:rPr>
          <w:spacing w:val="62"/>
        </w:rPr>
        <w:t xml:space="preserve"> </w:t>
      </w:r>
      <w:r>
        <w:t>taas</w:t>
      </w:r>
      <w:r>
        <w:rPr>
          <w:spacing w:val="61"/>
        </w:rPr>
        <w:t xml:space="preserve"> </w:t>
      </w:r>
      <w:r>
        <w:t>oo</w:t>
      </w:r>
      <w:r>
        <w:rPr>
          <w:spacing w:val="62"/>
        </w:rPr>
        <w:t xml:space="preserve"> </w:t>
      </w:r>
      <w:r>
        <w:t>afka</w:t>
      </w:r>
      <w:r>
        <w:rPr>
          <w:spacing w:val="62"/>
        </w:rPr>
        <w:t xml:space="preserve"> </w:t>
      </w:r>
      <w:r>
        <w:t>qalaad</w:t>
      </w:r>
      <w:r>
        <w:rPr>
          <w:spacing w:val="62"/>
        </w:rPr>
        <w:t xml:space="preserve"> </w:t>
      </w:r>
      <w:r>
        <w:t>loo</w:t>
      </w:r>
      <w:r>
        <w:rPr>
          <w:spacing w:val="63"/>
        </w:rPr>
        <w:t xml:space="preserve"> </w:t>
      </w:r>
      <w:r>
        <w:t>yaqaano</w:t>
      </w:r>
      <w:r>
        <w:rPr>
          <w:spacing w:val="62"/>
        </w:rPr>
        <w:t xml:space="preserve"> </w:t>
      </w:r>
      <w:r>
        <w:t>(macro-economic</w:t>
      </w:r>
      <w:r>
        <w:rPr>
          <w:spacing w:val="62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fiscal</w:t>
      </w:r>
      <w:r>
        <w:rPr>
          <w:spacing w:val="62"/>
        </w:rPr>
        <w:t xml:space="preserve"> </w:t>
      </w:r>
      <w:r>
        <w:t>policy</w:t>
      </w:r>
    </w:p>
    <w:p w:rsidR="002D437E" w:rsidRDefault="002D437E">
      <w:pPr>
        <w:spacing w:line="360" w:lineRule="auto"/>
        <w:jc w:val="both"/>
        <w:sectPr w:rsidR="002D437E">
          <w:pgSz w:w="12240" w:h="15840"/>
          <w:pgMar w:top="1080" w:right="40" w:bottom="980" w:left="920" w:header="0" w:footer="780" w:gutter="0"/>
          <w:cols w:space="720"/>
        </w:sectPr>
      </w:pPr>
    </w:p>
    <w:p w:rsidR="002D437E" w:rsidRDefault="00D4292E">
      <w:pPr>
        <w:pStyle w:val="BodyText"/>
        <w:spacing w:before="64" w:line="360" w:lineRule="auto"/>
        <w:ind w:left="232" w:right="1108"/>
        <w:jc w:val="both"/>
      </w:pPr>
      <w:r>
        <w:lastRenderedPageBreak/>
        <w:t>framework), kaas oo si qotodheer u faah-faahinaya</w:t>
      </w:r>
      <w:r>
        <w:rPr>
          <w:spacing w:val="1"/>
        </w:rPr>
        <w:t xml:space="preserve"> </w:t>
      </w:r>
      <w:r>
        <w:t>jaangoynta qorshaha dhaqaalaha, ilaha</w:t>
      </w:r>
      <w:r>
        <w:rPr>
          <w:spacing w:val="1"/>
        </w:rPr>
        <w:t xml:space="preserve"> </w:t>
      </w:r>
      <w:r>
        <w:t>dakhliga</w:t>
      </w:r>
      <w:r>
        <w:rPr>
          <w:spacing w:val="1"/>
        </w:rPr>
        <w:t xml:space="preserve"> </w:t>
      </w:r>
      <w:r>
        <w:t>gudaha,</w:t>
      </w:r>
      <w:r>
        <w:rPr>
          <w:spacing w:val="1"/>
        </w:rPr>
        <w:t xml:space="preserve"> </w:t>
      </w:r>
      <w:r>
        <w:t>miisaaniyada</w:t>
      </w:r>
      <w:r>
        <w:rPr>
          <w:spacing w:val="1"/>
        </w:rPr>
        <w:t xml:space="preserve"> </w:t>
      </w:r>
      <w:r>
        <w:t>kabidda</w:t>
      </w:r>
      <w:r>
        <w:rPr>
          <w:spacing w:val="1"/>
        </w:rPr>
        <w:t xml:space="preserve"> </w:t>
      </w:r>
      <w:r>
        <w:t>federaalka,</w:t>
      </w:r>
      <w:r>
        <w:rPr>
          <w:spacing w:val="1"/>
        </w:rPr>
        <w:t xml:space="preserve"> </w:t>
      </w:r>
      <w:r>
        <w:t>deymaha</w:t>
      </w:r>
      <w:r>
        <w:rPr>
          <w:spacing w:val="1"/>
        </w:rPr>
        <w:t xml:space="preserve"> </w:t>
      </w:r>
      <w:r>
        <w:t>iyo</w:t>
      </w:r>
      <w:r>
        <w:rPr>
          <w:spacing w:val="1"/>
        </w:rPr>
        <w:t xml:space="preserve"> </w:t>
      </w:r>
      <w:r>
        <w:t>deeqaha,</w:t>
      </w:r>
      <w:r>
        <w:rPr>
          <w:spacing w:val="1"/>
        </w:rPr>
        <w:t xml:space="preserve"> </w:t>
      </w:r>
      <w:r>
        <w:t>iyo</w:t>
      </w:r>
      <w:r>
        <w:rPr>
          <w:spacing w:val="1"/>
        </w:rPr>
        <w:t xml:space="preserve"> </w:t>
      </w:r>
      <w:r>
        <w:t>sidoo</w:t>
      </w:r>
      <w:r>
        <w:rPr>
          <w:spacing w:val="1"/>
        </w:rPr>
        <w:t xml:space="preserve"> </w:t>
      </w:r>
      <w:r>
        <w:t>kale</w:t>
      </w:r>
      <w:r>
        <w:rPr>
          <w:spacing w:val="1"/>
        </w:rPr>
        <w:t xml:space="preserve"> </w:t>
      </w:r>
      <w:r>
        <w:t>kharashka mushaarka, hawlfulinta iyo miisaaniyada mashaariicda ee</w:t>
      </w:r>
      <w:r>
        <w:rPr>
          <w:spacing w:val="1"/>
        </w:rPr>
        <w:t xml:space="preserve"> </w:t>
      </w:r>
      <w:r>
        <w:t>xafiisyada heer deegaan,</w:t>
      </w:r>
      <w:r>
        <w:rPr>
          <w:spacing w:val="1"/>
        </w:rPr>
        <w:t xml:space="preserve"> </w:t>
      </w:r>
      <w:r>
        <w:t>iyo miisaaniyada kabidda ah ee lasiiyo degmooyinka iyo maamullada magaalada ee shan sano</w:t>
      </w:r>
      <w:r>
        <w:rPr>
          <w:spacing w:val="1"/>
        </w:rPr>
        <w:t xml:space="preserve"> </w:t>
      </w:r>
      <w:r>
        <w:t>oo</w:t>
      </w:r>
      <w:r>
        <w:rPr>
          <w:spacing w:val="-2"/>
        </w:rPr>
        <w:t xml:space="preserve"> </w:t>
      </w:r>
      <w:r>
        <w:t>soo</w:t>
      </w:r>
      <w:r>
        <w:rPr>
          <w:spacing w:val="-1"/>
        </w:rPr>
        <w:t xml:space="preserve"> </w:t>
      </w:r>
      <w:r>
        <w:t>socota</w:t>
      </w:r>
      <w:r>
        <w:rPr>
          <w:color w:val="1F2023"/>
        </w:rPr>
        <w:t>.</w:t>
      </w:r>
    </w:p>
    <w:p w:rsidR="002D437E" w:rsidRPr="00B96155" w:rsidRDefault="00D4292E">
      <w:pPr>
        <w:pStyle w:val="Heading3"/>
        <w:numPr>
          <w:ilvl w:val="1"/>
          <w:numId w:val="3"/>
        </w:numPr>
        <w:tabs>
          <w:tab w:val="left" w:pos="739"/>
        </w:tabs>
        <w:spacing w:before="209"/>
        <w:rPr>
          <w:rFonts w:asciiTheme="majorBidi" w:hAnsiTheme="majorBidi" w:cstheme="majorBidi"/>
        </w:rPr>
      </w:pPr>
      <w:bookmarkStart w:id="4" w:name="_bookmark4"/>
      <w:bookmarkEnd w:id="4"/>
      <w:r w:rsidRPr="00B96155">
        <w:rPr>
          <w:rFonts w:asciiTheme="majorBidi" w:hAnsiTheme="majorBidi" w:cstheme="majorBidi"/>
          <w:color w:val="4F81BC"/>
        </w:rPr>
        <w:t>Koboca</w:t>
      </w:r>
      <w:r w:rsidRPr="00B96155">
        <w:rPr>
          <w:rFonts w:asciiTheme="majorBidi" w:hAnsiTheme="majorBidi" w:cstheme="majorBidi"/>
          <w:color w:val="4F81BC"/>
          <w:spacing w:val="-2"/>
        </w:rPr>
        <w:t xml:space="preserve"> </w:t>
      </w:r>
      <w:r w:rsidRPr="00B96155">
        <w:rPr>
          <w:rFonts w:asciiTheme="majorBidi" w:hAnsiTheme="majorBidi" w:cstheme="majorBidi"/>
          <w:color w:val="4F81BC"/>
        </w:rPr>
        <w:t>dhaqaale ee</w:t>
      </w:r>
      <w:r w:rsidRPr="00B96155">
        <w:rPr>
          <w:rFonts w:asciiTheme="majorBidi" w:hAnsiTheme="majorBidi" w:cstheme="majorBidi"/>
          <w:color w:val="4F81BC"/>
          <w:spacing w:val="-3"/>
        </w:rPr>
        <w:t xml:space="preserve"> </w:t>
      </w:r>
      <w:r w:rsidRPr="00B96155">
        <w:rPr>
          <w:rFonts w:asciiTheme="majorBidi" w:hAnsiTheme="majorBidi" w:cstheme="majorBidi"/>
          <w:color w:val="4F81BC"/>
        </w:rPr>
        <w:t>dawlada</w:t>
      </w:r>
      <w:r w:rsidRPr="00B96155">
        <w:rPr>
          <w:rFonts w:asciiTheme="majorBidi" w:hAnsiTheme="majorBidi" w:cstheme="majorBidi"/>
          <w:color w:val="4F81BC"/>
          <w:spacing w:val="-4"/>
        </w:rPr>
        <w:t xml:space="preserve"> </w:t>
      </w:r>
      <w:r w:rsidRPr="00B96155">
        <w:rPr>
          <w:rFonts w:asciiTheme="majorBidi" w:hAnsiTheme="majorBidi" w:cstheme="majorBidi"/>
          <w:color w:val="4F81BC"/>
        </w:rPr>
        <w:t>deegaanka</w:t>
      </w:r>
      <w:r w:rsidRPr="00B96155">
        <w:rPr>
          <w:rFonts w:asciiTheme="majorBidi" w:hAnsiTheme="majorBidi" w:cstheme="majorBidi"/>
          <w:color w:val="4F81BC"/>
          <w:spacing w:val="-3"/>
        </w:rPr>
        <w:t xml:space="preserve"> </w:t>
      </w:r>
      <w:r w:rsidRPr="00B96155">
        <w:rPr>
          <w:rFonts w:asciiTheme="majorBidi" w:hAnsiTheme="majorBidi" w:cstheme="majorBidi"/>
          <w:color w:val="4F81BC"/>
        </w:rPr>
        <w:t>soomaalida</w:t>
      </w:r>
    </w:p>
    <w:p w:rsidR="002D437E" w:rsidRDefault="002D437E">
      <w:pPr>
        <w:pStyle w:val="BodyText"/>
        <w:rPr>
          <w:rFonts w:ascii="Calibri"/>
          <w:b/>
        </w:rPr>
      </w:pPr>
    </w:p>
    <w:p w:rsidR="002D437E" w:rsidRDefault="00D4292E">
      <w:pPr>
        <w:pStyle w:val="BodyText"/>
        <w:spacing w:before="219" w:line="360" w:lineRule="auto"/>
        <w:ind w:left="232" w:right="1106"/>
        <w:jc w:val="both"/>
      </w:pPr>
      <w:r>
        <w:t>Afartii</w:t>
      </w:r>
      <w:r>
        <w:rPr>
          <w:spacing w:val="1"/>
        </w:rPr>
        <w:t xml:space="preserve"> </w:t>
      </w:r>
      <w:r>
        <w:t>sano</w:t>
      </w:r>
      <w:r>
        <w:rPr>
          <w:spacing w:val="1"/>
        </w:rPr>
        <w:t xml:space="preserve"> </w:t>
      </w:r>
      <w:r>
        <w:t>ee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soo</w:t>
      </w:r>
      <w:r>
        <w:rPr>
          <w:spacing w:val="1"/>
        </w:rPr>
        <w:t xml:space="preserve"> </w:t>
      </w:r>
      <w:r>
        <w:t>dhaafay,</w:t>
      </w:r>
      <w:r>
        <w:rPr>
          <w:spacing w:val="1"/>
        </w:rPr>
        <w:t xml:space="preserve"> </w:t>
      </w:r>
      <w:r>
        <w:t>dawlada</w:t>
      </w:r>
      <w:r>
        <w:rPr>
          <w:spacing w:val="1"/>
        </w:rPr>
        <w:t xml:space="preserve"> </w:t>
      </w:r>
      <w:r>
        <w:t>deegaanka</w:t>
      </w:r>
      <w:r>
        <w:rPr>
          <w:spacing w:val="1"/>
        </w:rPr>
        <w:t xml:space="preserve"> </w:t>
      </w:r>
      <w:r>
        <w:t>Soomaalidu</w:t>
      </w:r>
      <w:r>
        <w:rPr>
          <w:spacing w:val="1"/>
        </w:rPr>
        <w:t xml:space="preserve"> </w:t>
      </w:r>
      <w:r>
        <w:t>waxay horumar</w:t>
      </w:r>
      <w:r>
        <w:rPr>
          <w:spacing w:val="1"/>
        </w:rPr>
        <w:t xml:space="preserve"> </w:t>
      </w:r>
      <w:r>
        <w:t>weyn</w:t>
      </w:r>
      <w:r>
        <w:rPr>
          <w:spacing w:val="1"/>
        </w:rPr>
        <w:t xml:space="preserve"> </w:t>
      </w:r>
      <w:r>
        <w:t>ka</w:t>
      </w:r>
      <w:r>
        <w:rPr>
          <w:spacing w:val="-62"/>
        </w:rPr>
        <w:t xml:space="preserve"> </w:t>
      </w:r>
      <w:r>
        <w:t>keentay</w:t>
      </w:r>
      <w:r>
        <w:rPr>
          <w:spacing w:val="1"/>
        </w:rPr>
        <w:t xml:space="preserve"> </w:t>
      </w:r>
      <w:r>
        <w:t>xoojinta</w:t>
      </w:r>
      <w:r>
        <w:rPr>
          <w:spacing w:val="1"/>
        </w:rPr>
        <w:t xml:space="preserve"> </w:t>
      </w:r>
      <w:r>
        <w:t>cadaaladda</w:t>
      </w:r>
      <w:r>
        <w:rPr>
          <w:spacing w:val="1"/>
        </w:rPr>
        <w:t xml:space="preserve"> </w:t>
      </w:r>
      <w:r>
        <w:t>iyo</w:t>
      </w:r>
      <w:r>
        <w:rPr>
          <w:spacing w:val="1"/>
        </w:rPr>
        <w:t xml:space="preserve"> </w:t>
      </w:r>
      <w:r>
        <w:t>amniga,</w:t>
      </w:r>
      <w:r>
        <w:rPr>
          <w:spacing w:val="1"/>
        </w:rPr>
        <w:t xml:space="preserve"> </w:t>
      </w:r>
      <w:r>
        <w:t>ilaalinta</w:t>
      </w:r>
      <w:r>
        <w:rPr>
          <w:spacing w:val="1"/>
        </w:rPr>
        <w:t xml:space="preserve"> </w:t>
      </w:r>
      <w:r>
        <w:t>xuquuqda</w:t>
      </w:r>
      <w:r>
        <w:rPr>
          <w:spacing w:val="1"/>
        </w:rPr>
        <w:t xml:space="preserve"> </w:t>
      </w:r>
      <w:r>
        <w:t>aadanaha,</w:t>
      </w:r>
      <w:r>
        <w:rPr>
          <w:spacing w:val="1"/>
        </w:rPr>
        <w:t xml:space="preserve"> </w:t>
      </w:r>
      <w:r>
        <w:t>xoriyatul</w:t>
      </w:r>
      <w:r>
        <w:rPr>
          <w:spacing w:val="1"/>
        </w:rPr>
        <w:t xml:space="preserve"> </w:t>
      </w:r>
      <w:r>
        <w:t>qawlka,</w:t>
      </w:r>
      <w:r>
        <w:rPr>
          <w:spacing w:val="1"/>
        </w:rPr>
        <w:t xml:space="preserve"> </w:t>
      </w:r>
      <w:r>
        <w:t>dhimista</w:t>
      </w:r>
      <w:r>
        <w:rPr>
          <w:spacing w:val="-2"/>
        </w:rPr>
        <w:t xml:space="preserve"> </w:t>
      </w:r>
      <w:r>
        <w:t>saboolnimada,</w:t>
      </w:r>
      <w:r>
        <w:rPr>
          <w:spacing w:val="1"/>
        </w:rPr>
        <w:t xml:space="preserve"> </w:t>
      </w:r>
      <w:r>
        <w:t>shaqo</w:t>
      </w:r>
      <w:r>
        <w:rPr>
          <w:spacing w:val="-2"/>
        </w:rPr>
        <w:t xml:space="preserve"> </w:t>
      </w:r>
      <w:r>
        <w:t>la’aanta</w:t>
      </w:r>
      <w:r>
        <w:rPr>
          <w:spacing w:val="-1"/>
        </w:rPr>
        <w:t xml:space="preserve"> </w:t>
      </w:r>
      <w:r>
        <w:t>iyo</w:t>
      </w:r>
      <w:r>
        <w:rPr>
          <w:spacing w:val="1"/>
        </w:rPr>
        <w:t xml:space="preserve"> </w:t>
      </w:r>
      <w:r>
        <w:t>dar-dargelinta</w:t>
      </w:r>
      <w:r>
        <w:rPr>
          <w:spacing w:val="-2"/>
        </w:rPr>
        <w:t xml:space="preserve"> </w:t>
      </w:r>
      <w:r>
        <w:t>kobaca</w:t>
      </w:r>
      <w:r>
        <w:rPr>
          <w:spacing w:val="-1"/>
        </w:rPr>
        <w:t xml:space="preserve"> </w:t>
      </w:r>
      <w:r>
        <w:t>dhaqaalaha.</w:t>
      </w:r>
    </w:p>
    <w:p w:rsidR="002D437E" w:rsidRDefault="00D4292E">
      <w:pPr>
        <w:pStyle w:val="BodyText"/>
        <w:spacing w:before="201" w:line="360" w:lineRule="auto"/>
        <w:ind w:left="232" w:right="1105"/>
        <w:jc w:val="both"/>
      </w:pPr>
      <w:r>
        <w:t>Dawlada deegaanku waxay diirada saartay balaadhinta adeegyada aasaasiga ah oo tayo leh,</w:t>
      </w:r>
      <w:r>
        <w:rPr>
          <w:spacing w:val="1"/>
        </w:rPr>
        <w:t xml:space="preserve"> </w:t>
      </w:r>
      <w:r>
        <w:t>dhisidda kaabayaasha</w:t>
      </w:r>
      <w:r>
        <w:rPr>
          <w:spacing w:val="1"/>
        </w:rPr>
        <w:t xml:space="preserve"> </w:t>
      </w:r>
      <w:r>
        <w:t>dhaqaalaha, dhisidda</w:t>
      </w:r>
      <w:r>
        <w:rPr>
          <w:spacing w:val="1"/>
        </w:rPr>
        <w:t xml:space="preserve"> </w:t>
      </w:r>
      <w:r>
        <w:t>nidaamka iyo</w:t>
      </w:r>
      <w:r>
        <w:rPr>
          <w:spacing w:val="1"/>
        </w:rPr>
        <w:t xml:space="preserve"> </w:t>
      </w:r>
      <w:r>
        <w:t>awoodda hay’adaha</w:t>
      </w:r>
      <w:r>
        <w:rPr>
          <w:spacing w:val="1"/>
        </w:rPr>
        <w:t xml:space="preserve"> </w:t>
      </w:r>
      <w:r>
        <w:t>dawliga</w:t>
      </w:r>
      <w:r>
        <w:rPr>
          <w:spacing w:val="1"/>
        </w:rPr>
        <w:t xml:space="preserve"> </w:t>
      </w:r>
      <w:r>
        <w:t>ah,</w:t>
      </w:r>
      <w:r>
        <w:rPr>
          <w:spacing w:val="1"/>
        </w:rPr>
        <w:t xml:space="preserve"> </w:t>
      </w:r>
      <w:r>
        <w:t>dhisidda awoodda u adkaysiga masiibooyinka abaaraha iyo isbadalka cimilada, horumarinta</w:t>
      </w:r>
      <w:r>
        <w:rPr>
          <w:spacing w:val="1"/>
        </w:rPr>
        <w:t xml:space="preserve"> </w:t>
      </w:r>
      <w:r>
        <w:t>dhaqaalaha,</w:t>
      </w:r>
      <w:r>
        <w:rPr>
          <w:spacing w:val="1"/>
        </w:rPr>
        <w:t xml:space="preserve"> </w:t>
      </w:r>
      <w:r>
        <w:t>maamulka</w:t>
      </w:r>
      <w:r>
        <w:rPr>
          <w:spacing w:val="2"/>
        </w:rPr>
        <w:t xml:space="preserve"> </w:t>
      </w:r>
      <w:r>
        <w:t>suuban</w:t>
      </w:r>
      <w:r>
        <w:rPr>
          <w:spacing w:val="-1"/>
        </w:rPr>
        <w:t xml:space="preserve"> </w:t>
      </w:r>
      <w:r>
        <w:t>iyo</w:t>
      </w:r>
      <w:r>
        <w:rPr>
          <w:spacing w:val="4"/>
        </w:rPr>
        <w:t xml:space="preserve"> </w:t>
      </w:r>
      <w:r>
        <w:t>dimuqraadiyadda.</w:t>
      </w:r>
    </w:p>
    <w:p w:rsidR="002D437E" w:rsidRDefault="00D4292E">
      <w:pPr>
        <w:pStyle w:val="BodyText"/>
        <w:spacing w:before="198" w:line="360" w:lineRule="auto"/>
        <w:ind w:left="232" w:right="1106"/>
        <w:jc w:val="both"/>
      </w:pPr>
      <w:r>
        <w:t>Deegaanku waxa uu aad uga danbeeyaa dhinaca horumarka marka la garab dhigo heer qaran</w:t>
      </w:r>
      <w:r>
        <w:rPr>
          <w:spacing w:val="1"/>
        </w:rPr>
        <w:t xml:space="preserve"> </w:t>
      </w:r>
      <w:r>
        <w:t>iyo</w:t>
      </w:r>
      <w:r>
        <w:rPr>
          <w:spacing w:val="1"/>
        </w:rPr>
        <w:t xml:space="preserve"> </w:t>
      </w:r>
      <w:r>
        <w:t>deegaanada</w:t>
      </w:r>
      <w:r>
        <w:rPr>
          <w:spacing w:val="1"/>
        </w:rPr>
        <w:t xml:space="preserve"> </w:t>
      </w:r>
      <w:r>
        <w:t>kale</w:t>
      </w:r>
      <w:r>
        <w:rPr>
          <w:spacing w:val="1"/>
        </w:rPr>
        <w:t xml:space="preserve"> </w:t>
      </w:r>
      <w:r>
        <w:t>qaarkood,</w:t>
      </w:r>
      <w:r>
        <w:rPr>
          <w:spacing w:val="1"/>
        </w:rPr>
        <w:t xml:space="preserve"> </w:t>
      </w:r>
      <w:r>
        <w:t>sababo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xidhiidha</w:t>
      </w:r>
      <w:r>
        <w:rPr>
          <w:spacing w:val="1"/>
        </w:rPr>
        <w:t xml:space="preserve"> </w:t>
      </w:r>
      <w:r>
        <w:t>deegaanka</w:t>
      </w:r>
      <w:r>
        <w:rPr>
          <w:spacing w:val="1"/>
        </w:rPr>
        <w:t xml:space="preserve"> </w:t>
      </w:r>
      <w:r>
        <w:t>oo</w:t>
      </w:r>
      <w:r>
        <w:rPr>
          <w:spacing w:val="1"/>
        </w:rPr>
        <w:t xml:space="preserve"> </w:t>
      </w:r>
      <w:r>
        <w:t>ku</w:t>
      </w:r>
      <w:r>
        <w:rPr>
          <w:spacing w:val="1"/>
        </w:rPr>
        <w:t xml:space="preserve"> </w:t>
      </w:r>
      <w:r>
        <w:t>fadhiya</w:t>
      </w:r>
      <w:r>
        <w:rPr>
          <w:spacing w:val="1"/>
        </w:rPr>
        <w:t xml:space="preserve"> </w:t>
      </w:r>
      <w:r>
        <w:t>dhul</w:t>
      </w:r>
      <w:r>
        <w:rPr>
          <w:spacing w:val="1"/>
        </w:rPr>
        <w:t xml:space="preserve"> </w:t>
      </w:r>
      <w:r>
        <w:t>aad</w:t>
      </w:r>
      <w:r>
        <w:rPr>
          <w:spacing w:val="1"/>
        </w:rPr>
        <w:t xml:space="preserve"> </w:t>
      </w:r>
      <w:r>
        <w:t>u</w:t>
      </w:r>
      <w:r>
        <w:rPr>
          <w:spacing w:val="-63"/>
        </w:rPr>
        <w:t xml:space="preserve"> </w:t>
      </w:r>
      <w:r>
        <w:t>balaadhan, qaabka dadku u degan yihiin oo aad ukala firidhsan (Scattered Population), taas oo</w:t>
      </w:r>
      <w:r>
        <w:rPr>
          <w:spacing w:val="1"/>
        </w:rPr>
        <w:t xml:space="preserve"> </w:t>
      </w:r>
      <w:r>
        <w:t>ay adag tahay in halkooda lagu gaadhsiiyo adeegyada aas-aasiga ah, kaabayaasha dhaqaale oo</w:t>
      </w:r>
      <w:r>
        <w:rPr>
          <w:spacing w:val="1"/>
        </w:rPr>
        <w:t xml:space="preserve"> </w:t>
      </w:r>
      <w:r>
        <w:t>liita,</w:t>
      </w:r>
      <w:r>
        <w:rPr>
          <w:spacing w:val="1"/>
        </w:rPr>
        <w:t xml:space="preserve"> </w:t>
      </w:r>
      <w:r>
        <w:t>hab-nololeed</w:t>
      </w:r>
      <w:r>
        <w:rPr>
          <w:spacing w:val="1"/>
        </w:rPr>
        <w:t xml:space="preserve"> </w:t>
      </w:r>
      <w:r>
        <w:t>gaar</w:t>
      </w:r>
      <w:r>
        <w:rPr>
          <w:spacing w:val="1"/>
        </w:rPr>
        <w:t xml:space="preserve"> </w:t>
      </w:r>
      <w:r>
        <w:t>ah</w:t>
      </w:r>
      <w:r>
        <w:rPr>
          <w:spacing w:val="1"/>
        </w:rPr>
        <w:t xml:space="preserve"> </w:t>
      </w:r>
      <w:r>
        <w:t>oo</w:t>
      </w:r>
      <w:r>
        <w:rPr>
          <w:spacing w:val="1"/>
        </w:rPr>
        <w:t xml:space="preserve"> </w:t>
      </w:r>
      <w:r>
        <w:t>reer-guuraa</w:t>
      </w:r>
      <w:r>
        <w:rPr>
          <w:spacing w:val="1"/>
        </w:rPr>
        <w:t xml:space="preserve"> </w:t>
      </w:r>
      <w:r>
        <w:t>ah</w:t>
      </w:r>
      <w:r>
        <w:rPr>
          <w:spacing w:val="1"/>
        </w:rPr>
        <w:t xml:space="preserve"> </w:t>
      </w:r>
      <w:r>
        <w:t>iyo</w:t>
      </w:r>
      <w:r>
        <w:rPr>
          <w:spacing w:val="1"/>
        </w:rPr>
        <w:t xml:space="preserve"> </w:t>
      </w:r>
      <w:r>
        <w:t>abaaro</w:t>
      </w:r>
      <w:r>
        <w:rPr>
          <w:spacing w:val="1"/>
        </w:rPr>
        <w:t xml:space="preserve"> </w:t>
      </w:r>
      <w:r>
        <w:t>soo</w:t>
      </w:r>
      <w:r>
        <w:rPr>
          <w:spacing w:val="1"/>
        </w:rPr>
        <w:t xml:space="preserve"> </w:t>
      </w:r>
      <w:r>
        <w:t>noq-noqda</w:t>
      </w:r>
      <w:r>
        <w:rPr>
          <w:spacing w:val="1"/>
        </w:rPr>
        <w:t xml:space="preserve"> </w:t>
      </w:r>
      <w:r>
        <w:t>oo</w:t>
      </w:r>
      <w:r>
        <w:rPr>
          <w:spacing w:val="1"/>
        </w:rPr>
        <w:t xml:space="preserve"> </w:t>
      </w:r>
      <w:r>
        <w:t>ka</w:t>
      </w:r>
      <w:r>
        <w:rPr>
          <w:spacing w:val="1"/>
        </w:rPr>
        <w:t xml:space="preserve"> </w:t>
      </w:r>
      <w:r>
        <w:t>dhashay</w:t>
      </w:r>
      <w:r>
        <w:rPr>
          <w:spacing w:val="1"/>
        </w:rPr>
        <w:t xml:space="preserve"> </w:t>
      </w:r>
      <w:r>
        <w:t>isbeddelka cimilada, xaalado amnidaro oo kasoo cusboonaaday sanadkan xuduuda wadanka</w:t>
      </w:r>
      <w:r>
        <w:rPr>
          <w:spacing w:val="1"/>
        </w:rPr>
        <w:t xml:space="preserve"> </w:t>
      </w:r>
      <w:r>
        <w:t>aynu dariska nahay ee soomaaliya, taas oo argagixisada caalamiga ah ee al-shabaab ay weeraro</w:t>
      </w:r>
      <w:r>
        <w:rPr>
          <w:spacing w:val="-62"/>
        </w:rPr>
        <w:t xml:space="preserve"> </w:t>
      </w:r>
      <w:r>
        <w:t>deegaanka kusoo qaaday, hase ahaatee cashir lama ilaawaan ah loo dhigay. taasina waxay</w:t>
      </w:r>
      <w:r>
        <w:rPr>
          <w:spacing w:val="1"/>
        </w:rPr>
        <w:t xml:space="preserve"> </w:t>
      </w:r>
      <w:r>
        <w:t>horseeday caqabado dhaqaale iyo yaraanta xadiga miisaaniyadeed oo aan ku filnayn in wax</w:t>
      </w:r>
      <w:r>
        <w:rPr>
          <w:spacing w:val="1"/>
        </w:rPr>
        <w:t xml:space="preserve"> </w:t>
      </w:r>
      <w:r>
        <w:t>laga</w:t>
      </w:r>
      <w:r>
        <w:rPr>
          <w:spacing w:val="-2"/>
        </w:rPr>
        <w:t xml:space="preserve"> </w:t>
      </w:r>
      <w:r>
        <w:t>qabto dhibaatooyinkaas</w:t>
      </w:r>
      <w:r>
        <w:rPr>
          <w:spacing w:val="-1"/>
        </w:rPr>
        <w:t xml:space="preserve"> </w:t>
      </w:r>
      <w:r>
        <w:t>jira.</w:t>
      </w:r>
    </w:p>
    <w:p w:rsidR="002D437E" w:rsidRDefault="00D4292E">
      <w:pPr>
        <w:pStyle w:val="BodyText"/>
        <w:spacing w:before="201" w:line="360" w:lineRule="auto"/>
        <w:ind w:left="232" w:right="1107"/>
        <w:jc w:val="both"/>
      </w:pPr>
      <w:r>
        <w:t>Dhaqaalaha deegaanka waxa la filayey inuu kordho 8 boqolkiiba laga bilaabo 2011-2013 TI, si</w:t>
      </w:r>
      <w:r>
        <w:rPr>
          <w:spacing w:val="-62"/>
        </w:rPr>
        <w:t xml:space="preserve"> </w:t>
      </w:r>
      <w:r>
        <w:t>kastaba ha ahaatee, kobaca dhaqaale ee jira ayaa la filayaa inuu ka hooseeyo sidii lafilayay</w:t>
      </w:r>
      <w:r>
        <w:rPr>
          <w:spacing w:val="1"/>
        </w:rPr>
        <w:t xml:space="preserve"> </w:t>
      </w:r>
      <w:r>
        <w:t>taasina waxaa sababay abaaro soo noq-noqday, colaada guud ahaan dalka ka jirtay, cudurka</w:t>
      </w:r>
      <w:r>
        <w:rPr>
          <w:spacing w:val="1"/>
        </w:rPr>
        <w:t xml:space="preserve"> </w:t>
      </w:r>
      <w:r>
        <w:t>Covid-19, saamaynta</w:t>
      </w:r>
      <w:r>
        <w:rPr>
          <w:spacing w:val="-1"/>
        </w:rPr>
        <w:t xml:space="preserve"> </w:t>
      </w:r>
      <w:r>
        <w:t>heer</w:t>
      </w:r>
      <w:r>
        <w:rPr>
          <w:spacing w:val="-2"/>
        </w:rPr>
        <w:t xml:space="preserve"> </w:t>
      </w:r>
      <w:r>
        <w:t>caalami</w:t>
      </w:r>
      <w:r>
        <w:rPr>
          <w:spacing w:val="-1"/>
        </w:rPr>
        <w:t xml:space="preserve"> </w:t>
      </w:r>
      <w:r>
        <w:t>ee</w:t>
      </w:r>
      <w:r>
        <w:rPr>
          <w:spacing w:val="2"/>
        </w:rPr>
        <w:t xml:space="preserve"> </w:t>
      </w:r>
      <w:r>
        <w:t>dagaalka</w:t>
      </w:r>
      <w:r>
        <w:rPr>
          <w:spacing w:val="-2"/>
        </w:rPr>
        <w:t xml:space="preserve"> </w:t>
      </w:r>
      <w:r>
        <w:t>ruushka</w:t>
      </w:r>
      <w:r>
        <w:rPr>
          <w:spacing w:val="-1"/>
        </w:rPr>
        <w:t xml:space="preserve"> </w:t>
      </w:r>
      <w:r>
        <w:t>iyo ukrain.</w:t>
      </w:r>
    </w:p>
    <w:p w:rsidR="002D437E" w:rsidRDefault="002D437E">
      <w:pPr>
        <w:spacing w:line="360" w:lineRule="auto"/>
        <w:jc w:val="both"/>
        <w:sectPr w:rsidR="002D437E">
          <w:pgSz w:w="12240" w:h="15840"/>
          <w:pgMar w:top="1080" w:right="40" w:bottom="980" w:left="920" w:header="0" w:footer="780" w:gutter="0"/>
          <w:cols w:space="720"/>
        </w:sectPr>
      </w:pPr>
    </w:p>
    <w:p w:rsidR="002D437E" w:rsidRDefault="00D4292E">
      <w:pPr>
        <w:pStyle w:val="BodyText"/>
        <w:spacing w:before="64" w:line="360" w:lineRule="auto"/>
        <w:ind w:left="232" w:right="1110"/>
        <w:jc w:val="both"/>
      </w:pPr>
      <w:r>
        <w:lastRenderedPageBreak/>
        <w:t>Sida ku cad warbixinta ka soo baxday dawladda federaalka ee ku saabsan heerka sicir bararka,</w:t>
      </w:r>
      <w:r>
        <w:rPr>
          <w:spacing w:val="1"/>
        </w:rPr>
        <w:t xml:space="preserve"> </w:t>
      </w:r>
      <w:r>
        <w:t>ee celceliska dhaqaalaha sanadka 2015 T.I waxay ahayd 31.7 boqolkiiba wax soo saarka guud</w:t>
      </w:r>
      <w:r>
        <w:rPr>
          <w:spacing w:val="1"/>
        </w:rPr>
        <w:t xml:space="preserve"> </w:t>
      </w:r>
      <w:r>
        <w:t>ee</w:t>
      </w:r>
      <w:r>
        <w:rPr>
          <w:spacing w:val="1"/>
        </w:rPr>
        <w:t xml:space="preserve"> </w:t>
      </w:r>
      <w:r>
        <w:t>dalka</w:t>
      </w:r>
      <w:r>
        <w:rPr>
          <w:spacing w:val="1"/>
        </w:rPr>
        <w:t xml:space="preserve"> </w:t>
      </w:r>
      <w:r>
        <w:t>(GDP).</w:t>
      </w:r>
      <w:r>
        <w:rPr>
          <w:spacing w:val="1"/>
        </w:rPr>
        <w:t xml:space="preserve"> </w:t>
      </w:r>
      <w:r>
        <w:t>Saamaynta</w:t>
      </w:r>
      <w:r>
        <w:rPr>
          <w:spacing w:val="1"/>
        </w:rPr>
        <w:t xml:space="preserve"> </w:t>
      </w:r>
      <w:r>
        <w:t>sicir-bararkani</w:t>
      </w:r>
      <w:r>
        <w:rPr>
          <w:spacing w:val="1"/>
        </w:rPr>
        <w:t xml:space="preserve"> </w:t>
      </w:r>
      <w:r>
        <w:t>waxa</w:t>
      </w:r>
      <w:r>
        <w:rPr>
          <w:spacing w:val="1"/>
        </w:rPr>
        <w:t xml:space="preserve"> </w:t>
      </w:r>
      <w:r>
        <w:t>uu</w:t>
      </w:r>
      <w:r>
        <w:rPr>
          <w:spacing w:val="1"/>
        </w:rPr>
        <w:t xml:space="preserve"> </w:t>
      </w:r>
      <w:r>
        <w:t>ahaa</w:t>
      </w:r>
      <w:r>
        <w:rPr>
          <w:spacing w:val="1"/>
        </w:rPr>
        <w:t xml:space="preserve"> </w:t>
      </w:r>
      <w:r>
        <w:t>dhinaca</w:t>
      </w:r>
      <w:r>
        <w:rPr>
          <w:spacing w:val="1"/>
        </w:rPr>
        <w:t xml:space="preserve"> </w:t>
      </w:r>
      <w:r>
        <w:t>qiimaha</w:t>
      </w:r>
      <w:r>
        <w:rPr>
          <w:spacing w:val="1"/>
        </w:rPr>
        <w:t xml:space="preserve"> </w:t>
      </w:r>
      <w:r>
        <w:t>cuntada</w:t>
      </w:r>
      <w:r>
        <w:rPr>
          <w:spacing w:val="1"/>
        </w:rPr>
        <w:t xml:space="preserve"> </w:t>
      </w:r>
      <w:r>
        <w:t>iyo</w:t>
      </w:r>
      <w:r>
        <w:rPr>
          <w:spacing w:val="1"/>
        </w:rPr>
        <w:t xml:space="preserve"> </w:t>
      </w:r>
      <w:r>
        <w:t>badeecadaha</w:t>
      </w:r>
      <w:r>
        <w:rPr>
          <w:spacing w:val="-1"/>
        </w:rPr>
        <w:t xml:space="preserve"> </w:t>
      </w:r>
      <w:r>
        <w:t>aan</w:t>
      </w:r>
      <w:r>
        <w:rPr>
          <w:spacing w:val="-1"/>
        </w:rPr>
        <w:t xml:space="preserve"> </w:t>
      </w:r>
      <w:r>
        <w:t>cuntada</w:t>
      </w:r>
      <w:r>
        <w:rPr>
          <w:spacing w:val="-1"/>
        </w:rPr>
        <w:t xml:space="preserve"> </w:t>
      </w:r>
      <w:r>
        <w:t>ahayn.</w:t>
      </w:r>
    </w:p>
    <w:p w:rsidR="002D437E" w:rsidRDefault="002D437E">
      <w:pPr>
        <w:pStyle w:val="BodyText"/>
        <w:rPr>
          <w:sz w:val="28"/>
        </w:rPr>
      </w:pPr>
    </w:p>
    <w:p w:rsidR="002D437E" w:rsidRPr="00B96155" w:rsidRDefault="00D4292E">
      <w:pPr>
        <w:pStyle w:val="Heading1"/>
        <w:numPr>
          <w:ilvl w:val="0"/>
          <w:numId w:val="2"/>
        </w:numPr>
        <w:tabs>
          <w:tab w:val="left" w:pos="953"/>
        </w:tabs>
        <w:spacing w:before="167"/>
        <w:ind w:left="952" w:hanging="361"/>
        <w:rPr>
          <w:rFonts w:ascii="Times New Roman" w:hAnsi="Times New Roman" w:cs="Times New Roman"/>
        </w:rPr>
      </w:pPr>
      <w:bookmarkStart w:id="5" w:name="_bookmark5"/>
      <w:bookmarkEnd w:id="5"/>
      <w:r w:rsidRPr="00B96155">
        <w:rPr>
          <w:rFonts w:ascii="Times New Roman" w:hAnsi="Times New Roman" w:cs="Times New Roman"/>
          <w:color w:val="365F91"/>
        </w:rPr>
        <w:t>Korodhka</w:t>
      </w:r>
      <w:r w:rsidRPr="00B96155">
        <w:rPr>
          <w:rFonts w:ascii="Times New Roman" w:hAnsi="Times New Roman" w:cs="Times New Roman"/>
          <w:color w:val="365F91"/>
          <w:spacing w:val="-4"/>
        </w:rPr>
        <w:t xml:space="preserve"> </w:t>
      </w:r>
      <w:r w:rsidRPr="00B96155">
        <w:rPr>
          <w:rFonts w:ascii="Times New Roman" w:hAnsi="Times New Roman" w:cs="Times New Roman"/>
          <w:color w:val="365F91"/>
        </w:rPr>
        <w:t>kharashka</w:t>
      </w:r>
      <w:r w:rsidRPr="00B96155">
        <w:rPr>
          <w:rFonts w:ascii="Times New Roman" w:hAnsi="Times New Roman" w:cs="Times New Roman"/>
          <w:color w:val="365F91"/>
          <w:spacing w:val="-5"/>
        </w:rPr>
        <w:t xml:space="preserve"> </w:t>
      </w:r>
      <w:r w:rsidRPr="00B96155">
        <w:rPr>
          <w:rFonts w:ascii="Times New Roman" w:hAnsi="Times New Roman" w:cs="Times New Roman"/>
          <w:color w:val="365F91"/>
        </w:rPr>
        <w:t>dawlada</w:t>
      </w:r>
      <w:r w:rsidRPr="00B96155">
        <w:rPr>
          <w:rFonts w:ascii="Times New Roman" w:hAnsi="Times New Roman" w:cs="Times New Roman"/>
          <w:color w:val="365F91"/>
          <w:spacing w:val="-2"/>
        </w:rPr>
        <w:t xml:space="preserve"> </w:t>
      </w:r>
      <w:r w:rsidRPr="00B96155">
        <w:rPr>
          <w:rFonts w:ascii="Times New Roman" w:hAnsi="Times New Roman" w:cs="Times New Roman"/>
          <w:color w:val="365F91"/>
        </w:rPr>
        <w:t>(2012-2014</w:t>
      </w:r>
      <w:r w:rsidRPr="00B96155">
        <w:rPr>
          <w:rFonts w:ascii="Times New Roman" w:hAnsi="Times New Roman" w:cs="Times New Roman"/>
          <w:color w:val="365F91"/>
          <w:spacing w:val="-1"/>
        </w:rPr>
        <w:t xml:space="preserve"> </w:t>
      </w:r>
      <w:r w:rsidRPr="00B96155">
        <w:rPr>
          <w:rFonts w:ascii="Times New Roman" w:hAnsi="Times New Roman" w:cs="Times New Roman"/>
          <w:color w:val="365F91"/>
        </w:rPr>
        <w:t>T.I)</w:t>
      </w:r>
    </w:p>
    <w:p w:rsidR="002D437E" w:rsidRDefault="002D437E">
      <w:pPr>
        <w:pStyle w:val="BodyText"/>
        <w:rPr>
          <w:rFonts w:ascii="Calibri"/>
          <w:b/>
          <w:sz w:val="28"/>
        </w:rPr>
      </w:pPr>
    </w:p>
    <w:p w:rsidR="002D437E" w:rsidRDefault="00D4292E">
      <w:pPr>
        <w:pStyle w:val="BodyText"/>
        <w:spacing w:before="197" w:line="360" w:lineRule="auto"/>
        <w:ind w:left="232" w:right="1108"/>
        <w:jc w:val="both"/>
      </w:pPr>
      <w:r>
        <w:t>Wadarta guud ee kharashka dawlada deegaanku waxa uu ahaa 17.8 bilyan oo Birr S.M 2012</w:t>
      </w:r>
      <w:r>
        <w:rPr>
          <w:spacing w:val="1"/>
        </w:rPr>
        <w:t xml:space="preserve"> </w:t>
      </w:r>
      <w:r>
        <w:t>T.I, halka uu gaadhay 28.6 bilyan oo Birr S.M 2014 T.I, taas oo muujinaysa 22 boqolkiiba</w:t>
      </w:r>
      <w:r>
        <w:rPr>
          <w:spacing w:val="1"/>
        </w:rPr>
        <w:t xml:space="preserve"> </w:t>
      </w:r>
      <w:r>
        <w:t>celceliska</w:t>
      </w:r>
      <w:r>
        <w:rPr>
          <w:spacing w:val="-2"/>
        </w:rPr>
        <w:t xml:space="preserve"> </w:t>
      </w:r>
      <w:r>
        <w:t>korodhka</w:t>
      </w:r>
      <w:r>
        <w:rPr>
          <w:spacing w:val="1"/>
        </w:rPr>
        <w:t xml:space="preserve"> </w:t>
      </w:r>
      <w:r>
        <w:t>kharashka</w:t>
      </w:r>
      <w:r>
        <w:rPr>
          <w:spacing w:val="-1"/>
        </w:rPr>
        <w:t xml:space="preserve"> </w:t>
      </w:r>
      <w:r>
        <w:t>sanadaha</w:t>
      </w:r>
      <w:r>
        <w:rPr>
          <w:spacing w:val="-2"/>
        </w:rPr>
        <w:t xml:space="preserve"> </w:t>
      </w:r>
      <w:r>
        <w:t>sare</w:t>
      </w:r>
      <w:r>
        <w:rPr>
          <w:spacing w:val="4"/>
        </w:rPr>
        <w:t xml:space="preserve"> </w:t>
      </w:r>
      <w:r>
        <w:t>ku</w:t>
      </w:r>
      <w:r>
        <w:rPr>
          <w:spacing w:val="-2"/>
        </w:rPr>
        <w:t xml:space="preserve"> </w:t>
      </w:r>
      <w:r>
        <w:t>xusan.</w:t>
      </w:r>
    </w:p>
    <w:p w:rsidR="002D437E" w:rsidRDefault="00D4292E">
      <w:pPr>
        <w:spacing w:before="129"/>
        <w:ind w:left="232"/>
        <w:jc w:val="both"/>
        <w:rPr>
          <w:b/>
          <w:sz w:val="26"/>
        </w:rPr>
      </w:pPr>
      <w:r>
        <w:rPr>
          <w:b/>
          <w:color w:val="365F91"/>
          <w:sz w:val="26"/>
        </w:rPr>
        <w:t>Korodhka</w:t>
      </w:r>
      <w:r>
        <w:rPr>
          <w:b/>
          <w:color w:val="365F91"/>
          <w:spacing w:val="-2"/>
          <w:sz w:val="26"/>
        </w:rPr>
        <w:t xml:space="preserve"> </w:t>
      </w:r>
      <w:r>
        <w:rPr>
          <w:b/>
          <w:color w:val="365F91"/>
          <w:sz w:val="26"/>
        </w:rPr>
        <w:t>kharashka dawlada</w:t>
      </w:r>
      <w:r>
        <w:rPr>
          <w:b/>
          <w:color w:val="365F91"/>
          <w:spacing w:val="-2"/>
          <w:sz w:val="26"/>
        </w:rPr>
        <w:t xml:space="preserve"> </w:t>
      </w:r>
      <w:r>
        <w:rPr>
          <w:b/>
          <w:color w:val="365F91"/>
          <w:sz w:val="26"/>
        </w:rPr>
        <w:t>(2012-2014 T.I)</w:t>
      </w:r>
    </w:p>
    <w:p w:rsidR="002D437E" w:rsidRDefault="002D437E">
      <w:pPr>
        <w:pStyle w:val="BodyText"/>
        <w:spacing w:before="6"/>
        <w:rPr>
          <w:b/>
          <w:sz w:val="23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03"/>
        <w:gridCol w:w="2316"/>
        <w:gridCol w:w="1999"/>
        <w:gridCol w:w="1934"/>
      </w:tblGrid>
      <w:tr w:rsidR="002D437E">
        <w:trPr>
          <w:trHeight w:val="988"/>
        </w:trPr>
        <w:tc>
          <w:tcPr>
            <w:tcW w:w="3903" w:type="dxa"/>
            <w:shd w:val="clear" w:color="auto" w:fill="E1EEDA"/>
          </w:tcPr>
          <w:p w:rsidR="002D437E" w:rsidRDefault="002D437E">
            <w:pPr>
              <w:pStyle w:val="TableParagraph"/>
              <w:ind w:left="0"/>
              <w:rPr>
                <w:b/>
                <w:sz w:val="30"/>
              </w:rPr>
            </w:pPr>
          </w:p>
          <w:p w:rsidR="002D437E" w:rsidRDefault="00D4292E">
            <w:pPr>
              <w:pStyle w:val="TableParagraph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Faahfaahin</w:t>
            </w:r>
          </w:p>
        </w:tc>
        <w:tc>
          <w:tcPr>
            <w:tcW w:w="6249" w:type="dxa"/>
            <w:gridSpan w:val="3"/>
            <w:shd w:val="clear" w:color="auto" w:fill="E1EEDA"/>
          </w:tcPr>
          <w:p w:rsidR="002D437E" w:rsidRDefault="00D4292E">
            <w:pPr>
              <w:pStyle w:val="TableParagraph"/>
              <w:spacing w:before="194"/>
              <w:ind w:left="2218" w:right="1347" w:hanging="858"/>
              <w:rPr>
                <w:b/>
                <w:sz w:val="26"/>
              </w:rPr>
            </w:pPr>
            <w:r>
              <w:rPr>
                <w:b/>
                <w:sz w:val="26"/>
              </w:rPr>
              <w:t>Korodhka kharashka</w:t>
            </w:r>
            <w:r>
              <w:rPr>
                <w:b/>
                <w:spacing w:val="66"/>
                <w:sz w:val="26"/>
              </w:rPr>
              <w:t xml:space="preserve"> </w:t>
            </w:r>
            <w:r>
              <w:rPr>
                <w:b/>
                <w:sz w:val="26"/>
              </w:rPr>
              <w:t>dawlada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(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in million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birr)</w:t>
            </w:r>
          </w:p>
        </w:tc>
      </w:tr>
      <w:tr w:rsidR="002D437E">
        <w:trPr>
          <w:trHeight w:val="340"/>
        </w:trPr>
        <w:tc>
          <w:tcPr>
            <w:tcW w:w="3903" w:type="dxa"/>
            <w:shd w:val="clear" w:color="auto" w:fill="FBE3D5"/>
          </w:tcPr>
          <w:p w:rsidR="002D437E" w:rsidRDefault="00D4292E">
            <w:pPr>
              <w:pStyle w:val="TableParagraph"/>
              <w:spacing w:before="21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Taariikhda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Itoobiya</w:t>
            </w:r>
          </w:p>
        </w:tc>
        <w:tc>
          <w:tcPr>
            <w:tcW w:w="2316" w:type="dxa"/>
            <w:shd w:val="clear" w:color="auto" w:fill="FBE3D5"/>
          </w:tcPr>
          <w:p w:rsidR="002D437E" w:rsidRDefault="00D4292E">
            <w:pPr>
              <w:pStyle w:val="TableParagraph"/>
              <w:spacing w:before="21"/>
              <w:ind w:left="108"/>
              <w:rPr>
                <w:b/>
                <w:sz w:val="26"/>
              </w:rPr>
            </w:pPr>
            <w:r>
              <w:rPr>
                <w:b/>
                <w:sz w:val="26"/>
              </w:rPr>
              <w:t>2012</w:t>
            </w:r>
          </w:p>
        </w:tc>
        <w:tc>
          <w:tcPr>
            <w:tcW w:w="1999" w:type="dxa"/>
            <w:shd w:val="clear" w:color="auto" w:fill="FBE3D5"/>
          </w:tcPr>
          <w:p w:rsidR="002D437E" w:rsidRDefault="00D4292E">
            <w:pPr>
              <w:pStyle w:val="TableParagraph"/>
              <w:spacing w:before="21"/>
              <w:ind w:left="108"/>
              <w:rPr>
                <w:b/>
                <w:sz w:val="26"/>
              </w:rPr>
            </w:pPr>
            <w:r>
              <w:rPr>
                <w:b/>
                <w:sz w:val="26"/>
              </w:rPr>
              <w:t>2013</w:t>
            </w:r>
          </w:p>
        </w:tc>
        <w:tc>
          <w:tcPr>
            <w:tcW w:w="1934" w:type="dxa"/>
            <w:shd w:val="clear" w:color="auto" w:fill="FBE3D5"/>
          </w:tcPr>
          <w:p w:rsidR="002D437E" w:rsidRDefault="00D4292E">
            <w:pPr>
              <w:pStyle w:val="TableParagraph"/>
              <w:spacing w:before="21"/>
              <w:ind w:left="109"/>
              <w:rPr>
                <w:b/>
                <w:sz w:val="26"/>
              </w:rPr>
            </w:pPr>
            <w:r>
              <w:rPr>
                <w:b/>
                <w:sz w:val="26"/>
              </w:rPr>
              <w:t>2014</w:t>
            </w:r>
          </w:p>
        </w:tc>
      </w:tr>
      <w:tr w:rsidR="002D437E">
        <w:trPr>
          <w:trHeight w:val="340"/>
        </w:trPr>
        <w:tc>
          <w:tcPr>
            <w:tcW w:w="3903" w:type="dxa"/>
          </w:tcPr>
          <w:p w:rsidR="002D437E" w:rsidRDefault="00D4292E">
            <w:pPr>
              <w:pStyle w:val="TableParagraph"/>
              <w:spacing w:before="21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Kharashka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guud</w:t>
            </w:r>
          </w:p>
        </w:tc>
        <w:tc>
          <w:tcPr>
            <w:tcW w:w="2316" w:type="dxa"/>
          </w:tcPr>
          <w:p w:rsidR="002D437E" w:rsidRDefault="00D4292E">
            <w:pPr>
              <w:pStyle w:val="TableParagraph"/>
              <w:spacing w:before="40"/>
              <w:ind w:left="108"/>
              <w:rPr>
                <w:rFonts w:ascii="Cambria"/>
              </w:rPr>
            </w:pPr>
            <w:r>
              <w:rPr>
                <w:rFonts w:ascii="Cambria"/>
              </w:rPr>
              <w:t>17,753.210</w:t>
            </w:r>
          </w:p>
        </w:tc>
        <w:tc>
          <w:tcPr>
            <w:tcW w:w="1999" w:type="dxa"/>
          </w:tcPr>
          <w:p w:rsidR="002D437E" w:rsidRDefault="00D4292E">
            <w:pPr>
              <w:pStyle w:val="TableParagraph"/>
              <w:spacing w:before="40"/>
              <w:ind w:left="108"/>
              <w:rPr>
                <w:rFonts w:ascii="Cambria"/>
              </w:rPr>
            </w:pPr>
            <w:r>
              <w:rPr>
                <w:rFonts w:ascii="Cambria"/>
              </w:rPr>
              <w:t>22,928.620</w:t>
            </w:r>
          </w:p>
        </w:tc>
        <w:tc>
          <w:tcPr>
            <w:tcW w:w="1934" w:type="dxa"/>
          </w:tcPr>
          <w:p w:rsidR="002D437E" w:rsidRDefault="00D4292E">
            <w:pPr>
              <w:pStyle w:val="TableParagraph"/>
              <w:spacing w:before="40"/>
              <w:ind w:left="109"/>
              <w:rPr>
                <w:rFonts w:ascii="Cambria"/>
              </w:rPr>
            </w:pPr>
            <w:r>
              <w:rPr>
                <w:rFonts w:ascii="Cambria"/>
              </w:rPr>
              <w:t>28,588.600</w:t>
            </w:r>
          </w:p>
        </w:tc>
      </w:tr>
      <w:tr w:rsidR="002D437E">
        <w:trPr>
          <w:trHeight w:val="340"/>
        </w:trPr>
        <w:tc>
          <w:tcPr>
            <w:tcW w:w="3903" w:type="dxa"/>
          </w:tcPr>
          <w:p w:rsidR="002D437E" w:rsidRDefault="00D4292E">
            <w:pPr>
              <w:pStyle w:val="TableParagraph"/>
              <w:spacing w:before="14"/>
              <w:ind w:left="107"/>
              <w:rPr>
                <w:sz w:val="26"/>
              </w:rPr>
            </w:pPr>
            <w:r>
              <w:rPr>
                <w:sz w:val="26"/>
              </w:rPr>
              <w:t>%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korodhka</w:t>
            </w:r>
          </w:p>
        </w:tc>
        <w:tc>
          <w:tcPr>
            <w:tcW w:w="2316" w:type="dxa"/>
          </w:tcPr>
          <w:p w:rsidR="002D437E" w:rsidRDefault="00D4292E">
            <w:pPr>
              <w:pStyle w:val="TableParagraph"/>
              <w:spacing w:before="14"/>
              <w:ind w:left="108"/>
              <w:rPr>
                <w:sz w:val="26"/>
              </w:rPr>
            </w:pPr>
            <w:r>
              <w:rPr>
                <w:sz w:val="26"/>
              </w:rPr>
              <w:t>12%</w:t>
            </w:r>
          </w:p>
        </w:tc>
        <w:tc>
          <w:tcPr>
            <w:tcW w:w="1999" w:type="dxa"/>
          </w:tcPr>
          <w:p w:rsidR="002D437E" w:rsidRDefault="00D4292E">
            <w:pPr>
              <w:pStyle w:val="TableParagraph"/>
              <w:spacing w:before="14"/>
              <w:ind w:left="108"/>
              <w:rPr>
                <w:sz w:val="26"/>
              </w:rPr>
            </w:pPr>
            <w:r>
              <w:rPr>
                <w:sz w:val="26"/>
              </w:rPr>
              <w:t>29%</w:t>
            </w:r>
          </w:p>
        </w:tc>
        <w:tc>
          <w:tcPr>
            <w:tcW w:w="1934" w:type="dxa"/>
          </w:tcPr>
          <w:p w:rsidR="002D437E" w:rsidRDefault="00D4292E">
            <w:pPr>
              <w:pStyle w:val="TableParagraph"/>
              <w:spacing w:before="14"/>
              <w:ind w:left="109"/>
              <w:rPr>
                <w:sz w:val="26"/>
              </w:rPr>
            </w:pPr>
            <w:r>
              <w:rPr>
                <w:sz w:val="26"/>
              </w:rPr>
              <w:t>25%</w:t>
            </w:r>
          </w:p>
        </w:tc>
      </w:tr>
    </w:tbl>
    <w:p w:rsidR="002D437E" w:rsidRDefault="002D437E">
      <w:pPr>
        <w:pStyle w:val="BodyText"/>
        <w:rPr>
          <w:b/>
          <w:sz w:val="20"/>
        </w:rPr>
      </w:pPr>
    </w:p>
    <w:p w:rsidR="002D437E" w:rsidRDefault="002D437E">
      <w:pPr>
        <w:pStyle w:val="BodyText"/>
        <w:rPr>
          <w:b/>
          <w:sz w:val="20"/>
        </w:rPr>
      </w:pPr>
    </w:p>
    <w:p w:rsidR="002D437E" w:rsidRDefault="001412ED">
      <w:pPr>
        <w:pStyle w:val="BodyText"/>
        <w:spacing w:before="5"/>
        <w:rPr>
          <w:b/>
          <w:sz w:val="16"/>
        </w:rPr>
      </w:pPr>
      <w:r>
        <w:pict>
          <v:group id="_x0000_s1048" style="position:absolute;margin-left:57.55pt;margin-top:11.35pt;width:508.55pt;height:262.5pt;z-index:-251659776;mso-position-horizontal-relative:page" coordorigin="1152,228" coordsize="10171,5250">
            <v:rect id="_x0000_s1049" style="position:absolute;left:1152;top:227;width:10171;height:5250" fillcolor="#17365d" stroked="f"/>
            <v:shape id="_x0000_s1050" type="#_x0000_t75" style="position:absolute;left:1202;top:284;width:10059;height:5117">
              <v:imagedata r:id="rId25" o:title=""/>
            </v:shape>
            <v:shape id="_x0000_s1051" type="#_x0000_t75" style="position:absolute;left:2018;top:1462;width:9022;height:3718">
              <v:imagedata r:id="rId26" o:title=""/>
            </v:shape>
            <v:shape id="_x0000_s1052" type="#_x0000_t75" style="position:absolute;left:2085;top:4210;width:3027;height:610">
              <v:imagedata r:id="rId27" o:title=""/>
            </v:shape>
            <v:shape id="_x0000_s1053" type="#_x0000_t75" style="position:absolute;left:2085;top:3015;width:7469;height:612">
              <v:imagedata r:id="rId28" o:title=""/>
            </v:shape>
            <v:shape id="_x0000_s1054" type="#_x0000_t75" style="position:absolute;left:2085;top:1822;width:6336;height:612">
              <v:imagedata r:id="rId29" o:title=""/>
            </v:shape>
            <v:shape id="_x0000_s1055" type="#_x0000_t75" style="position:absolute;left:2085;top:4234;width:2964;height:490">
              <v:imagedata r:id="rId30" o:title=""/>
            </v:shape>
            <v:shape id="_x0000_s1056" type="#_x0000_t75" style="position:absolute;left:2085;top:3041;width:7409;height:490">
              <v:imagedata r:id="rId31" o:title=""/>
            </v:shape>
            <v:shape id="_x0000_s1057" type="#_x0000_t75" style="position:absolute;left:2085;top:1846;width:6274;height:490">
              <v:imagedata r:id="rId32" o:title=""/>
            </v:shape>
            <v:line id="_x0000_s1058" style="position:absolute;flip:y" from="2086,1496" to="2086,5077" strokecolor="#858585" strokeweight=".72pt"/>
            <v:shape id="_x0000_s1059" type="#_x0000_t75" style="position:absolute;left:5532;top:1018;width:130;height:132">
              <v:imagedata r:id="rId33" o:title=""/>
            </v:shape>
            <v:shape id="_x0000_s1060" type="#_x0000_t202" style="position:absolute;left:3861;top:476;width:4764;height:735" filled="f" stroked="f">
              <v:textbox inset="0,0,0,0">
                <w:txbxContent>
                  <w:p w:rsidR="001412ED" w:rsidRDefault="001412ED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Korodhka</w:t>
                    </w:r>
                    <w:r>
                      <w:rPr>
                        <w:b/>
                        <w:color w:val="FFFFF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kharashka</w:t>
                    </w:r>
                    <w:r>
                      <w:rPr>
                        <w:b/>
                        <w:color w:val="FFFFFF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dawlada</w:t>
                    </w:r>
                    <w:r>
                      <w:rPr>
                        <w:b/>
                        <w:color w:val="FFFFFF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(2012-2014</w:t>
                    </w:r>
                    <w:r>
                      <w:rPr>
                        <w:b/>
                        <w:color w:val="FFFFFF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T.I)</w:t>
                    </w:r>
                  </w:p>
                  <w:p w:rsidR="001412ED" w:rsidRDefault="001412ED">
                    <w:pPr>
                      <w:spacing w:before="192"/>
                      <w:ind w:left="1829" w:right="159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%</w:t>
                    </w:r>
                    <w:r>
                      <w:rPr>
                        <w:b/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korodhka</w:t>
                    </w:r>
                  </w:p>
                </w:txbxContent>
              </v:textbox>
            </v:shape>
            <v:shape id="_x0000_s1061" type="#_x0000_t202" style="position:absolute;left:1402;top:1953;width:500;height:266" filled="f" stroked="f">
              <v:textbox inset="0,0,0,0">
                <w:txbxContent>
                  <w:p w:rsidR="001412ED" w:rsidRDefault="001412ED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2014</w:t>
                    </w:r>
                  </w:p>
                </w:txbxContent>
              </v:textbox>
            </v:shape>
            <v:shape id="_x0000_s1062" type="#_x0000_t202" style="position:absolute;left:8474;top:1964;width:500;height:266" filled="f" stroked="f">
              <v:textbox inset="0,0,0,0">
                <w:txbxContent>
                  <w:p w:rsidR="001412ED" w:rsidRDefault="001412ED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25%</w:t>
                    </w:r>
                  </w:p>
                </w:txbxContent>
              </v:textbox>
            </v:shape>
            <v:shape id="_x0000_s1063" type="#_x0000_t202" style="position:absolute;left:1402;top:3147;width:500;height:266" filled="f" stroked="f">
              <v:textbox inset="0,0,0,0">
                <w:txbxContent>
                  <w:p w:rsidR="001412ED" w:rsidRDefault="001412ED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2013</w:t>
                    </w:r>
                  </w:p>
                </w:txbxContent>
              </v:textbox>
            </v:shape>
            <v:shape id="_x0000_s1064" type="#_x0000_t202" style="position:absolute;left:9608;top:3158;width:500;height:266" filled="f" stroked="f">
              <v:textbox inset="0,0,0,0">
                <w:txbxContent>
                  <w:p w:rsidR="001412ED" w:rsidRDefault="001412ED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29%</w:t>
                    </w:r>
                  </w:p>
                </w:txbxContent>
              </v:textbox>
            </v:shape>
            <v:shape id="_x0000_s1065" type="#_x0000_t202" style="position:absolute;left:1402;top:4341;width:500;height:266" filled="f" stroked="f">
              <v:textbox inset="0,0,0,0">
                <w:txbxContent>
                  <w:p w:rsidR="001412ED" w:rsidRDefault="001412ED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2012</w:t>
                    </w:r>
                  </w:p>
                </w:txbxContent>
              </v:textbox>
            </v:shape>
            <v:shape id="_x0000_s1066" type="#_x0000_t202" style="position:absolute;left:5164;top:4352;width:500;height:266" filled="f" stroked="f">
              <v:textbox inset="0,0,0,0">
                <w:txbxContent>
                  <w:p w:rsidR="001412ED" w:rsidRDefault="001412ED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12%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D437E" w:rsidRDefault="002D437E">
      <w:pPr>
        <w:rPr>
          <w:sz w:val="16"/>
        </w:rPr>
        <w:sectPr w:rsidR="002D437E">
          <w:pgSz w:w="12240" w:h="15840"/>
          <w:pgMar w:top="1080" w:right="40" w:bottom="980" w:left="920" w:header="0" w:footer="780" w:gutter="0"/>
          <w:cols w:space="720"/>
        </w:sectPr>
      </w:pPr>
    </w:p>
    <w:p w:rsidR="002D437E" w:rsidRPr="009C140D" w:rsidRDefault="00D4292E" w:rsidP="009C140D">
      <w:pPr>
        <w:pStyle w:val="Heading1"/>
        <w:numPr>
          <w:ilvl w:val="0"/>
          <w:numId w:val="2"/>
        </w:numPr>
        <w:tabs>
          <w:tab w:val="left" w:pos="953"/>
        </w:tabs>
        <w:spacing w:before="167"/>
        <w:ind w:left="952" w:hanging="361"/>
        <w:rPr>
          <w:rFonts w:ascii="Times New Roman" w:hAnsi="Times New Roman" w:cs="Times New Roman"/>
          <w:color w:val="365F91"/>
        </w:rPr>
      </w:pPr>
      <w:bookmarkStart w:id="6" w:name="_bookmark6"/>
      <w:bookmarkEnd w:id="6"/>
      <w:r w:rsidRPr="009C140D">
        <w:rPr>
          <w:rFonts w:ascii="Times New Roman" w:hAnsi="Times New Roman" w:cs="Times New Roman"/>
          <w:color w:val="365F91"/>
        </w:rPr>
        <w:lastRenderedPageBreak/>
        <w:t>Jihooyinka istaraatiijiyadeed ee S.M 2015 T.I</w:t>
      </w:r>
    </w:p>
    <w:p w:rsidR="002D437E" w:rsidRDefault="002D437E">
      <w:pPr>
        <w:pStyle w:val="BodyText"/>
        <w:rPr>
          <w:rFonts w:ascii="Calibri"/>
          <w:b/>
          <w:sz w:val="28"/>
        </w:rPr>
      </w:pPr>
    </w:p>
    <w:p w:rsidR="002D437E" w:rsidRDefault="00D4292E">
      <w:pPr>
        <w:pStyle w:val="ListParagraph"/>
        <w:numPr>
          <w:ilvl w:val="2"/>
          <w:numId w:val="3"/>
        </w:numPr>
        <w:tabs>
          <w:tab w:val="left" w:pos="952"/>
          <w:tab w:val="left" w:pos="953"/>
        </w:tabs>
        <w:spacing w:before="201"/>
        <w:ind w:hanging="361"/>
        <w:rPr>
          <w:sz w:val="26"/>
        </w:rPr>
      </w:pPr>
      <w:r>
        <w:rPr>
          <w:sz w:val="26"/>
        </w:rPr>
        <w:t>Dhamaystirka</w:t>
      </w:r>
      <w:r>
        <w:rPr>
          <w:spacing w:val="-2"/>
          <w:sz w:val="26"/>
        </w:rPr>
        <w:t xml:space="preserve"> </w:t>
      </w:r>
      <w:r>
        <w:rPr>
          <w:sz w:val="26"/>
        </w:rPr>
        <w:t>mashaariicda</w:t>
      </w:r>
      <w:r>
        <w:rPr>
          <w:spacing w:val="-3"/>
          <w:sz w:val="26"/>
        </w:rPr>
        <w:t xml:space="preserve"> </w:t>
      </w:r>
      <w:r>
        <w:rPr>
          <w:sz w:val="26"/>
        </w:rPr>
        <w:t>socota</w:t>
      </w:r>
    </w:p>
    <w:p w:rsidR="002D437E" w:rsidRDefault="00D4292E">
      <w:pPr>
        <w:pStyle w:val="ListParagraph"/>
        <w:numPr>
          <w:ilvl w:val="2"/>
          <w:numId w:val="3"/>
        </w:numPr>
        <w:tabs>
          <w:tab w:val="left" w:pos="952"/>
          <w:tab w:val="left" w:pos="953"/>
        </w:tabs>
        <w:spacing w:before="147" w:line="352" w:lineRule="auto"/>
        <w:ind w:right="1111"/>
        <w:rPr>
          <w:sz w:val="26"/>
        </w:rPr>
      </w:pPr>
      <w:r>
        <w:rPr>
          <w:sz w:val="26"/>
        </w:rPr>
        <w:t>Horumarinta</w:t>
      </w:r>
      <w:r>
        <w:rPr>
          <w:spacing w:val="61"/>
          <w:sz w:val="26"/>
        </w:rPr>
        <w:t xml:space="preserve"> </w:t>
      </w:r>
      <w:r>
        <w:rPr>
          <w:sz w:val="26"/>
        </w:rPr>
        <w:t>waxbarashada</w:t>
      </w:r>
      <w:r>
        <w:rPr>
          <w:spacing w:val="61"/>
          <w:sz w:val="26"/>
        </w:rPr>
        <w:t xml:space="preserve"> </w:t>
      </w:r>
      <w:r>
        <w:rPr>
          <w:sz w:val="26"/>
        </w:rPr>
        <w:t>oo</w:t>
      </w:r>
      <w:r>
        <w:rPr>
          <w:spacing w:val="61"/>
          <w:sz w:val="26"/>
        </w:rPr>
        <w:t xml:space="preserve"> </w:t>
      </w:r>
      <w:r>
        <w:rPr>
          <w:sz w:val="26"/>
        </w:rPr>
        <w:t>ay</w:t>
      </w:r>
      <w:r>
        <w:rPr>
          <w:spacing w:val="57"/>
          <w:sz w:val="26"/>
        </w:rPr>
        <w:t xml:space="preserve"> </w:t>
      </w:r>
      <w:r>
        <w:rPr>
          <w:sz w:val="26"/>
        </w:rPr>
        <w:t>ku</w:t>
      </w:r>
      <w:r>
        <w:rPr>
          <w:spacing w:val="61"/>
          <w:sz w:val="26"/>
        </w:rPr>
        <w:t xml:space="preserve"> </w:t>
      </w:r>
      <w:r>
        <w:rPr>
          <w:sz w:val="26"/>
        </w:rPr>
        <w:t>jiraan</w:t>
      </w:r>
      <w:r>
        <w:rPr>
          <w:spacing w:val="64"/>
          <w:sz w:val="26"/>
        </w:rPr>
        <w:t xml:space="preserve"> </w:t>
      </w:r>
      <w:r>
        <w:rPr>
          <w:sz w:val="26"/>
        </w:rPr>
        <w:t>barnaamijyada</w:t>
      </w:r>
      <w:r>
        <w:rPr>
          <w:spacing w:val="61"/>
          <w:sz w:val="26"/>
        </w:rPr>
        <w:t xml:space="preserve"> </w:t>
      </w:r>
      <w:r>
        <w:rPr>
          <w:sz w:val="26"/>
        </w:rPr>
        <w:t>xirfadaha</w:t>
      </w:r>
      <w:r>
        <w:rPr>
          <w:spacing w:val="61"/>
          <w:sz w:val="26"/>
        </w:rPr>
        <w:t xml:space="preserve"> </w:t>
      </w:r>
      <w:r>
        <w:rPr>
          <w:sz w:val="26"/>
        </w:rPr>
        <w:t>iyo</w:t>
      </w:r>
      <w:r>
        <w:rPr>
          <w:spacing w:val="61"/>
          <w:sz w:val="26"/>
        </w:rPr>
        <w:t xml:space="preserve"> </w:t>
      </w:r>
      <w:r>
        <w:rPr>
          <w:sz w:val="26"/>
        </w:rPr>
        <w:t>farsamada</w:t>
      </w:r>
      <w:r>
        <w:rPr>
          <w:spacing w:val="-62"/>
          <w:sz w:val="26"/>
        </w:rPr>
        <w:t xml:space="preserve"> </w:t>
      </w:r>
      <w:r>
        <w:rPr>
          <w:sz w:val="26"/>
        </w:rPr>
        <w:t>gacanta</w:t>
      </w:r>
    </w:p>
    <w:p w:rsidR="002D437E" w:rsidRDefault="00D4292E">
      <w:pPr>
        <w:pStyle w:val="ListParagraph"/>
        <w:numPr>
          <w:ilvl w:val="2"/>
          <w:numId w:val="3"/>
        </w:numPr>
        <w:tabs>
          <w:tab w:val="left" w:pos="952"/>
          <w:tab w:val="left" w:pos="953"/>
        </w:tabs>
        <w:spacing w:before="9"/>
        <w:ind w:hanging="361"/>
        <w:rPr>
          <w:sz w:val="26"/>
        </w:rPr>
      </w:pPr>
      <w:r>
        <w:rPr>
          <w:sz w:val="26"/>
        </w:rPr>
        <w:t>Horumarinta</w:t>
      </w:r>
      <w:r>
        <w:rPr>
          <w:spacing w:val="-3"/>
          <w:sz w:val="26"/>
        </w:rPr>
        <w:t xml:space="preserve"> </w:t>
      </w:r>
      <w:r>
        <w:rPr>
          <w:sz w:val="26"/>
        </w:rPr>
        <w:t>dhinaca</w:t>
      </w:r>
      <w:r>
        <w:rPr>
          <w:spacing w:val="-3"/>
          <w:sz w:val="26"/>
        </w:rPr>
        <w:t xml:space="preserve"> </w:t>
      </w:r>
      <w:r>
        <w:rPr>
          <w:sz w:val="26"/>
        </w:rPr>
        <w:t>caafimaadka</w:t>
      </w:r>
      <w:r>
        <w:rPr>
          <w:spacing w:val="-3"/>
          <w:sz w:val="26"/>
        </w:rPr>
        <w:t xml:space="preserve"> </w:t>
      </w:r>
      <w:r>
        <w:rPr>
          <w:sz w:val="26"/>
        </w:rPr>
        <w:t>iyo</w:t>
      </w:r>
      <w:r>
        <w:rPr>
          <w:spacing w:val="-1"/>
          <w:sz w:val="26"/>
        </w:rPr>
        <w:t xml:space="preserve"> </w:t>
      </w:r>
      <w:r>
        <w:rPr>
          <w:sz w:val="26"/>
        </w:rPr>
        <w:t>nafaqaynta</w:t>
      </w:r>
      <w:r>
        <w:rPr>
          <w:spacing w:val="-2"/>
          <w:sz w:val="26"/>
        </w:rPr>
        <w:t xml:space="preserve"> </w:t>
      </w:r>
      <w:r>
        <w:rPr>
          <w:sz w:val="26"/>
        </w:rPr>
        <w:t>dadka.</w:t>
      </w:r>
    </w:p>
    <w:p w:rsidR="002D437E" w:rsidRDefault="00D4292E">
      <w:pPr>
        <w:pStyle w:val="ListParagraph"/>
        <w:numPr>
          <w:ilvl w:val="2"/>
          <w:numId w:val="3"/>
        </w:numPr>
        <w:tabs>
          <w:tab w:val="left" w:pos="952"/>
          <w:tab w:val="left" w:pos="953"/>
        </w:tabs>
        <w:spacing w:before="147"/>
        <w:ind w:hanging="361"/>
        <w:rPr>
          <w:sz w:val="26"/>
        </w:rPr>
      </w:pPr>
      <w:r>
        <w:rPr>
          <w:sz w:val="26"/>
        </w:rPr>
        <w:t>Jawaabta</w:t>
      </w:r>
      <w:r>
        <w:rPr>
          <w:spacing w:val="-5"/>
          <w:sz w:val="26"/>
        </w:rPr>
        <w:t xml:space="preserve"> </w:t>
      </w:r>
      <w:r>
        <w:rPr>
          <w:sz w:val="26"/>
        </w:rPr>
        <w:t>deg</w:t>
      </w:r>
      <w:r>
        <w:rPr>
          <w:spacing w:val="-4"/>
          <w:sz w:val="26"/>
        </w:rPr>
        <w:t xml:space="preserve"> </w:t>
      </w:r>
      <w:r>
        <w:rPr>
          <w:sz w:val="26"/>
        </w:rPr>
        <w:t>dega</w:t>
      </w:r>
      <w:r>
        <w:rPr>
          <w:spacing w:val="-5"/>
          <w:sz w:val="26"/>
        </w:rPr>
        <w:t xml:space="preserve"> </w:t>
      </w:r>
      <w:r>
        <w:rPr>
          <w:sz w:val="26"/>
        </w:rPr>
        <w:t>ah</w:t>
      </w:r>
      <w:r>
        <w:rPr>
          <w:spacing w:val="-1"/>
          <w:sz w:val="26"/>
        </w:rPr>
        <w:t xml:space="preserve"> </w:t>
      </w:r>
      <w:r>
        <w:rPr>
          <w:sz w:val="26"/>
        </w:rPr>
        <w:t>ee</w:t>
      </w:r>
      <w:r>
        <w:rPr>
          <w:spacing w:val="-5"/>
          <w:sz w:val="26"/>
        </w:rPr>
        <w:t xml:space="preserve"> </w:t>
      </w:r>
      <w:r>
        <w:rPr>
          <w:sz w:val="26"/>
        </w:rPr>
        <w:t>saamaynta</w:t>
      </w:r>
      <w:r>
        <w:rPr>
          <w:spacing w:val="-1"/>
          <w:sz w:val="26"/>
        </w:rPr>
        <w:t xml:space="preserve"> </w:t>
      </w:r>
      <w:r>
        <w:rPr>
          <w:sz w:val="26"/>
        </w:rPr>
        <w:t>abaaraha</w:t>
      </w:r>
    </w:p>
    <w:p w:rsidR="002D437E" w:rsidRDefault="00D4292E">
      <w:pPr>
        <w:pStyle w:val="ListParagraph"/>
        <w:numPr>
          <w:ilvl w:val="2"/>
          <w:numId w:val="3"/>
        </w:numPr>
        <w:tabs>
          <w:tab w:val="left" w:pos="952"/>
          <w:tab w:val="left" w:pos="953"/>
        </w:tabs>
        <w:spacing w:before="150"/>
        <w:ind w:hanging="361"/>
        <w:rPr>
          <w:sz w:val="26"/>
        </w:rPr>
      </w:pPr>
      <w:r>
        <w:rPr>
          <w:sz w:val="26"/>
        </w:rPr>
        <w:t>Kor</w:t>
      </w:r>
      <w:r>
        <w:rPr>
          <w:spacing w:val="-2"/>
          <w:sz w:val="26"/>
        </w:rPr>
        <w:t xml:space="preserve"> </w:t>
      </w:r>
      <w:r>
        <w:rPr>
          <w:sz w:val="26"/>
        </w:rPr>
        <w:t>u</w:t>
      </w:r>
      <w:r>
        <w:rPr>
          <w:spacing w:val="-2"/>
          <w:sz w:val="26"/>
        </w:rPr>
        <w:t xml:space="preserve"> </w:t>
      </w:r>
      <w:r>
        <w:rPr>
          <w:sz w:val="26"/>
        </w:rPr>
        <w:t>qaadida</w:t>
      </w:r>
      <w:r>
        <w:rPr>
          <w:spacing w:val="-1"/>
          <w:sz w:val="26"/>
        </w:rPr>
        <w:t xml:space="preserve"> </w:t>
      </w:r>
      <w:r>
        <w:rPr>
          <w:sz w:val="26"/>
        </w:rPr>
        <w:t>wax-soosaarka</w:t>
      </w:r>
      <w:r>
        <w:rPr>
          <w:spacing w:val="-1"/>
          <w:sz w:val="26"/>
        </w:rPr>
        <w:t xml:space="preserve"> </w:t>
      </w:r>
      <w:r>
        <w:rPr>
          <w:sz w:val="26"/>
        </w:rPr>
        <w:t>beeraha</w:t>
      </w:r>
      <w:r>
        <w:rPr>
          <w:spacing w:val="-2"/>
          <w:sz w:val="26"/>
        </w:rPr>
        <w:t xml:space="preserve"> </w:t>
      </w:r>
      <w:r>
        <w:rPr>
          <w:sz w:val="26"/>
        </w:rPr>
        <w:t>iyo</w:t>
      </w:r>
      <w:r>
        <w:rPr>
          <w:spacing w:val="-1"/>
          <w:sz w:val="26"/>
        </w:rPr>
        <w:t xml:space="preserve"> </w:t>
      </w:r>
      <w:r>
        <w:rPr>
          <w:sz w:val="26"/>
        </w:rPr>
        <w:t>xoolaha ee</w:t>
      </w:r>
      <w:r>
        <w:rPr>
          <w:spacing w:val="-1"/>
          <w:sz w:val="26"/>
        </w:rPr>
        <w:t xml:space="preserve"> </w:t>
      </w:r>
      <w:r>
        <w:rPr>
          <w:sz w:val="26"/>
        </w:rPr>
        <w:t>barnaamijka dalag</w:t>
      </w:r>
      <w:r>
        <w:rPr>
          <w:spacing w:val="-1"/>
          <w:sz w:val="26"/>
        </w:rPr>
        <w:t xml:space="preserve"> </w:t>
      </w:r>
      <w:r>
        <w:rPr>
          <w:sz w:val="26"/>
        </w:rPr>
        <w:t>iyo</w:t>
      </w:r>
      <w:r>
        <w:rPr>
          <w:spacing w:val="-1"/>
          <w:sz w:val="26"/>
        </w:rPr>
        <w:t xml:space="preserve"> </w:t>
      </w:r>
      <w:r>
        <w:rPr>
          <w:sz w:val="26"/>
        </w:rPr>
        <w:t>daryeel.</w:t>
      </w:r>
    </w:p>
    <w:p w:rsidR="002D437E" w:rsidRDefault="00D4292E">
      <w:pPr>
        <w:pStyle w:val="ListParagraph"/>
        <w:numPr>
          <w:ilvl w:val="2"/>
          <w:numId w:val="3"/>
        </w:numPr>
        <w:tabs>
          <w:tab w:val="left" w:pos="952"/>
          <w:tab w:val="left" w:pos="953"/>
        </w:tabs>
        <w:spacing w:before="150"/>
        <w:ind w:hanging="361"/>
        <w:rPr>
          <w:sz w:val="26"/>
        </w:rPr>
      </w:pPr>
      <w:r>
        <w:rPr>
          <w:sz w:val="26"/>
        </w:rPr>
        <w:t>Horumarinta</w:t>
      </w:r>
      <w:r>
        <w:rPr>
          <w:spacing w:val="-4"/>
          <w:sz w:val="26"/>
        </w:rPr>
        <w:t xml:space="preserve"> </w:t>
      </w:r>
      <w:r>
        <w:rPr>
          <w:sz w:val="26"/>
        </w:rPr>
        <w:t>kaabayaasha</w:t>
      </w:r>
      <w:r>
        <w:rPr>
          <w:spacing w:val="-3"/>
          <w:sz w:val="26"/>
        </w:rPr>
        <w:t xml:space="preserve"> </w:t>
      </w:r>
      <w:r>
        <w:rPr>
          <w:sz w:val="26"/>
        </w:rPr>
        <w:t>biyaha.</w:t>
      </w:r>
    </w:p>
    <w:p w:rsidR="002D437E" w:rsidRDefault="00D4292E">
      <w:pPr>
        <w:pStyle w:val="ListParagraph"/>
        <w:numPr>
          <w:ilvl w:val="2"/>
          <w:numId w:val="3"/>
        </w:numPr>
        <w:tabs>
          <w:tab w:val="left" w:pos="952"/>
          <w:tab w:val="left" w:pos="953"/>
        </w:tabs>
        <w:spacing w:before="147"/>
        <w:ind w:hanging="361"/>
        <w:rPr>
          <w:sz w:val="26"/>
        </w:rPr>
      </w:pPr>
      <w:r>
        <w:rPr>
          <w:sz w:val="26"/>
        </w:rPr>
        <w:t>Horumarinta</w:t>
      </w:r>
      <w:r>
        <w:rPr>
          <w:spacing w:val="-4"/>
          <w:sz w:val="26"/>
        </w:rPr>
        <w:t xml:space="preserve"> </w:t>
      </w:r>
      <w:r>
        <w:rPr>
          <w:sz w:val="26"/>
        </w:rPr>
        <w:t>kaabayaasha</w:t>
      </w:r>
      <w:r>
        <w:rPr>
          <w:spacing w:val="-3"/>
          <w:sz w:val="26"/>
        </w:rPr>
        <w:t xml:space="preserve"> </w:t>
      </w:r>
      <w:r>
        <w:rPr>
          <w:sz w:val="26"/>
        </w:rPr>
        <w:t>wadooyinka</w:t>
      </w:r>
    </w:p>
    <w:p w:rsidR="002D437E" w:rsidRDefault="00D4292E">
      <w:pPr>
        <w:pStyle w:val="ListParagraph"/>
        <w:numPr>
          <w:ilvl w:val="2"/>
          <w:numId w:val="3"/>
        </w:numPr>
        <w:tabs>
          <w:tab w:val="left" w:pos="952"/>
          <w:tab w:val="left" w:pos="953"/>
        </w:tabs>
        <w:spacing w:before="149"/>
        <w:ind w:hanging="361"/>
        <w:rPr>
          <w:sz w:val="26"/>
        </w:rPr>
      </w:pPr>
      <w:r>
        <w:rPr>
          <w:sz w:val="26"/>
        </w:rPr>
        <w:t>Horumarinta magaalooyinka</w:t>
      </w:r>
      <w:r>
        <w:rPr>
          <w:spacing w:val="-3"/>
          <w:sz w:val="26"/>
        </w:rPr>
        <w:t xml:space="preserve"> </w:t>
      </w:r>
      <w:r>
        <w:rPr>
          <w:sz w:val="26"/>
        </w:rPr>
        <w:t>iyo</w:t>
      </w:r>
      <w:r>
        <w:rPr>
          <w:spacing w:val="-2"/>
          <w:sz w:val="26"/>
        </w:rPr>
        <w:t xml:space="preserve"> </w:t>
      </w:r>
      <w:r>
        <w:rPr>
          <w:sz w:val="26"/>
        </w:rPr>
        <w:t>shaqo</w:t>
      </w:r>
      <w:r>
        <w:rPr>
          <w:spacing w:val="-3"/>
          <w:sz w:val="26"/>
        </w:rPr>
        <w:t xml:space="preserve"> </w:t>
      </w:r>
      <w:r>
        <w:rPr>
          <w:sz w:val="26"/>
        </w:rPr>
        <w:t>abuurka.</w:t>
      </w:r>
    </w:p>
    <w:p w:rsidR="002D437E" w:rsidRDefault="00D4292E">
      <w:pPr>
        <w:pStyle w:val="ListParagraph"/>
        <w:numPr>
          <w:ilvl w:val="2"/>
          <w:numId w:val="3"/>
        </w:numPr>
        <w:tabs>
          <w:tab w:val="left" w:pos="952"/>
          <w:tab w:val="left" w:pos="953"/>
        </w:tabs>
        <w:spacing w:before="150"/>
        <w:ind w:hanging="361"/>
        <w:rPr>
          <w:sz w:val="26"/>
        </w:rPr>
      </w:pPr>
      <w:r>
        <w:rPr>
          <w:sz w:val="26"/>
        </w:rPr>
        <w:t>Xoojinta</w:t>
      </w:r>
      <w:r>
        <w:rPr>
          <w:spacing w:val="-3"/>
          <w:sz w:val="26"/>
        </w:rPr>
        <w:t xml:space="preserve"> </w:t>
      </w:r>
      <w:r>
        <w:rPr>
          <w:sz w:val="26"/>
        </w:rPr>
        <w:t>cadaalada,</w:t>
      </w:r>
      <w:r>
        <w:rPr>
          <w:spacing w:val="-2"/>
          <w:sz w:val="26"/>
        </w:rPr>
        <w:t xml:space="preserve"> </w:t>
      </w:r>
      <w:r>
        <w:rPr>
          <w:sz w:val="26"/>
        </w:rPr>
        <w:t>amniga</w:t>
      </w:r>
      <w:r>
        <w:rPr>
          <w:spacing w:val="-2"/>
          <w:sz w:val="26"/>
        </w:rPr>
        <w:t xml:space="preserve"> </w:t>
      </w:r>
      <w:r>
        <w:rPr>
          <w:sz w:val="26"/>
        </w:rPr>
        <w:t>iyo</w:t>
      </w:r>
      <w:r>
        <w:rPr>
          <w:spacing w:val="-3"/>
          <w:sz w:val="26"/>
        </w:rPr>
        <w:t xml:space="preserve"> </w:t>
      </w:r>
      <w:r>
        <w:rPr>
          <w:sz w:val="26"/>
        </w:rPr>
        <w:t>xalinta</w:t>
      </w:r>
      <w:r>
        <w:rPr>
          <w:spacing w:val="-2"/>
          <w:sz w:val="26"/>
        </w:rPr>
        <w:t xml:space="preserve"> </w:t>
      </w:r>
      <w:r>
        <w:rPr>
          <w:sz w:val="26"/>
        </w:rPr>
        <w:t>iskudhacyada</w:t>
      </w:r>
    </w:p>
    <w:p w:rsidR="002D437E" w:rsidRDefault="00D4292E">
      <w:pPr>
        <w:pStyle w:val="ListParagraph"/>
        <w:numPr>
          <w:ilvl w:val="2"/>
          <w:numId w:val="3"/>
        </w:numPr>
        <w:tabs>
          <w:tab w:val="left" w:pos="952"/>
          <w:tab w:val="left" w:pos="953"/>
        </w:tabs>
        <w:spacing w:before="147"/>
        <w:ind w:hanging="361"/>
        <w:rPr>
          <w:sz w:val="26"/>
        </w:rPr>
      </w:pPr>
      <w:r>
        <w:rPr>
          <w:sz w:val="26"/>
        </w:rPr>
        <w:t>Dhisida</w:t>
      </w:r>
      <w:r>
        <w:rPr>
          <w:spacing w:val="-4"/>
          <w:sz w:val="26"/>
        </w:rPr>
        <w:t xml:space="preserve"> </w:t>
      </w:r>
      <w:r>
        <w:rPr>
          <w:sz w:val="26"/>
        </w:rPr>
        <w:t>nidaamka</w:t>
      </w:r>
      <w:r>
        <w:rPr>
          <w:spacing w:val="-1"/>
          <w:sz w:val="26"/>
        </w:rPr>
        <w:t xml:space="preserve"> </w:t>
      </w:r>
      <w:r>
        <w:rPr>
          <w:sz w:val="26"/>
        </w:rPr>
        <w:t>dawladeed.</w:t>
      </w:r>
    </w:p>
    <w:p w:rsidR="002D437E" w:rsidRDefault="00D4292E">
      <w:pPr>
        <w:pStyle w:val="ListParagraph"/>
        <w:numPr>
          <w:ilvl w:val="2"/>
          <w:numId w:val="3"/>
        </w:numPr>
        <w:tabs>
          <w:tab w:val="left" w:pos="952"/>
          <w:tab w:val="left" w:pos="953"/>
        </w:tabs>
        <w:spacing w:before="149"/>
        <w:ind w:hanging="361"/>
        <w:rPr>
          <w:sz w:val="26"/>
        </w:rPr>
      </w:pPr>
      <w:r>
        <w:rPr>
          <w:sz w:val="26"/>
        </w:rPr>
        <w:t>Kor</w:t>
      </w:r>
      <w:r>
        <w:rPr>
          <w:spacing w:val="-2"/>
          <w:sz w:val="26"/>
        </w:rPr>
        <w:t xml:space="preserve"> </w:t>
      </w:r>
      <w:r>
        <w:rPr>
          <w:sz w:val="26"/>
        </w:rPr>
        <w:t>u</w:t>
      </w:r>
      <w:r>
        <w:rPr>
          <w:spacing w:val="-2"/>
          <w:sz w:val="26"/>
        </w:rPr>
        <w:t xml:space="preserve"> </w:t>
      </w:r>
      <w:r>
        <w:rPr>
          <w:sz w:val="26"/>
        </w:rPr>
        <w:t>qaadida</w:t>
      </w:r>
      <w:r>
        <w:rPr>
          <w:spacing w:val="-2"/>
          <w:sz w:val="26"/>
        </w:rPr>
        <w:t xml:space="preserve"> </w:t>
      </w:r>
      <w:r>
        <w:rPr>
          <w:sz w:val="26"/>
        </w:rPr>
        <w:t>awood-siiinta</w:t>
      </w:r>
      <w:r>
        <w:rPr>
          <w:spacing w:val="-2"/>
          <w:sz w:val="26"/>
        </w:rPr>
        <w:t xml:space="preserve"> </w:t>
      </w:r>
      <w:r>
        <w:rPr>
          <w:sz w:val="26"/>
        </w:rPr>
        <w:t>haweenka</w:t>
      </w:r>
      <w:r>
        <w:rPr>
          <w:spacing w:val="-2"/>
          <w:sz w:val="26"/>
        </w:rPr>
        <w:t xml:space="preserve"> </w:t>
      </w:r>
      <w:r>
        <w:rPr>
          <w:sz w:val="26"/>
        </w:rPr>
        <w:t>iyo ilaalinta</w:t>
      </w:r>
      <w:r>
        <w:rPr>
          <w:spacing w:val="-2"/>
          <w:sz w:val="26"/>
        </w:rPr>
        <w:t xml:space="preserve"> </w:t>
      </w:r>
      <w:r>
        <w:rPr>
          <w:sz w:val="26"/>
        </w:rPr>
        <w:t>caruurta.</w:t>
      </w:r>
    </w:p>
    <w:p w:rsidR="002D437E" w:rsidRDefault="00D4292E">
      <w:pPr>
        <w:pStyle w:val="ListParagraph"/>
        <w:numPr>
          <w:ilvl w:val="2"/>
          <w:numId w:val="3"/>
        </w:numPr>
        <w:tabs>
          <w:tab w:val="left" w:pos="952"/>
          <w:tab w:val="left" w:pos="953"/>
        </w:tabs>
        <w:spacing w:before="150"/>
        <w:ind w:hanging="361"/>
        <w:rPr>
          <w:sz w:val="26"/>
        </w:rPr>
      </w:pPr>
      <w:r>
        <w:rPr>
          <w:sz w:val="26"/>
        </w:rPr>
        <w:t>La</w:t>
      </w:r>
      <w:r>
        <w:rPr>
          <w:spacing w:val="-3"/>
          <w:sz w:val="26"/>
        </w:rPr>
        <w:t xml:space="preserve"> </w:t>
      </w:r>
      <w:r>
        <w:rPr>
          <w:sz w:val="26"/>
        </w:rPr>
        <w:t>dagaalanka</w:t>
      </w:r>
      <w:r>
        <w:rPr>
          <w:spacing w:val="-1"/>
          <w:sz w:val="26"/>
        </w:rPr>
        <w:t xml:space="preserve"> </w:t>
      </w:r>
      <w:r>
        <w:rPr>
          <w:sz w:val="26"/>
        </w:rPr>
        <w:t>musuqa iyo</w:t>
      </w:r>
      <w:r>
        <w:rPr>
          <w:spacing w:val="-1"/>
          <w:sz w:val="26"/>
        </w:rPr>
        <w:t xml:space="preserve"> </w:t>
      </w:r>
      <w:r>
        <w:rPr>
          <w:sz w:val="26"/>
        </w:rPr>
        <w:t>kor-uqaadista</w:t>
      </w:r>
      <w:r>
        <w:rPr>
          <w:spacing w:val="-2"/>
          <w:sz w:val="26"/>
        </w:rPr>
        <w:t xml:space="preserve"> </w:t>
      </w:r>
      <w:r>
        <w:rPr>
          <w:sz w:val="26"/>
        </w:rPr>
        <w:t>isla</w:t>
      </w:r>
      <w:r>
        <w:rPr>
          <w:spacing w:val="-3"/>
          <w:sz w:val="26"/>
        </w:rPr>
        <w:t xml:space="preserve"> </w:t>
      </w:r>
      <w:r>
        <w:rPr>
          <w:sz w:val="26"/>
        </w:rPr>
        <w:t>xisaabtanka</w:t>
      </w:r>
    </w:p>
    <w:p w:rsidR="002D437E" w:rsidRDefault="002D437E">
      <w:pPr>
        <w:pStyle w:val="BodyText"/>
        <w:rPr>
          <w:sz w:val="32"/>
        </w:rPr>
      </w:pPr>
    </w:p>
    <w:p w:rsidR="002D437E" w:rsidRPr="00B96155" w:rsidRDefault="00D4292E">
      <w:pPr>
        <w:pStyle w:val="Heading1"/>
        <w:numPr>
          <w:ilvl w:val="0"/>
          <w:numId w:val="2"/>
        </w:numPr>
        <w:tabs>
          <w:tab w:val="left" w:pos="953"/>
        </w:tabs>
        <w:spacing w:before="266"/>
        <w:ind w:left="952" w:hanging="361"/>
        <w:rPr>
          <w:rFonts w:ascii="Times New Roman" w:hAnsi="Times New Roman" w:cs="Times New Roman"/>
        </w:rPr>
      </w:pPr>
      <w:bookmarkStart w:id="7" w:name="_bookmark7"/>
      <w:bookmarkEnd w:id="7"/>
      <w:r w:rsidRPr="00B96155">
        <w:rPr>
          <w:rFonts w:ascii="Times New Roman" w:hAnsi="Times New Roman" w:cs="Times New Roman"/>
          <w:color w:val="365F91"/>
        </w:rPr>
        <w:t>Geedi-socodka</w:t>
      </w:r>
      <w:r w:rsidRPr="00B96155">
        <w:rPr>
          <w:rFonts w:ascii="Times New Roman" w:hAnsi="Times New Roman" w:cs="Times New Roman"/>
          <w:color w:val="365F91"/>
          <w:spacing w:val="-5"/>
        </w:rPr>
        <w:t xml:space="preserve"> </w:t>
      </w:r>
      <w:r w:rsidRPr="00B96155">
        <w:rPr>
          <w:rFonts w:ascii="Times New Roman" w:hAnsi="Times New Roman" w:cs="Times New Roman"/>
          <w:color w:val="365F91"/>
        </w:rPr>
        <w:t>diyaarinta</w:t>
      </w:r>
      <w:r w:rsidRPr="00B96155">
        <w:rPr>
          <w:rFonts w:ascii="Times New Roman" w:hAnsi="Times New Roman" w:cs="Times New Roman"/>
          <w:color w:val="365F91"/>
          <w:spacing w:val="-5"/>
        </w:rPr>
        <w:t xml:space="preserve"> </w:t>
      </w:r>
      <w:r w:rsidRPr="00B96155">
        <w:rPr>
          <w:rFonts w:ascii="Times New Roman" w:hAnsi="Times New Roman" w:cs="Times New Roman"/>
          <w:color w:val="365F91"/>
        </w:rPr>
        <w:t>miisaaniyada</w:t>
      </w:r>
    </w:p>
    <w:p w:rsidR="002D437E" w:rsidRDefault="002D437E">
      <w:pPr>
        <w:pStyle w:val="BodyText"/>
        <w:rPr>
          <w:rFonts w:ascii="Calibri"/>
          <w:b/>
          <w:sz w:val="28"/>
        </w:rPr>
      </w:pPr>
    </w:p>
    <w:p w:rsidR="002D437E" w:rsidRDefault="00D4292E">
      <w:pPr>
        <w:pStyle w:val="BodyText"/>
        <w:spacing w:before="185" w:line="360" w:lineRule="auto"/>
        <w:ind w:left="232" w:right="1109"/>
        <w:jc w:val="both"/>
      </w:pPr>
      <w:r>
        <w:t>Ka hor diyaarinta miisaaniyada,</w:t>
      </w:r>
      <w:r>
        <w:rPr>
          <w:spacing w:val="1"/>
        </w:rPr>
        <w:t xml:space="preserve"> </w:t>
      </w:r>
      <w:r>
        <w:t>sanad kasta kulan wada tashi ah ayaa loo qabtaa qaybaha kala</w:t>
      </w:r>
      <w:r>
        <w:rPr>
          <w:spacing w:val="-62"/>
        </w:rPr>
        <w:t xml:space="preserve"> </w:t>
      </w:r>
      <w:r>
        <w:t>duwan ee bulshada heer degmo (pre-budget discussions) si loo ogaado baahiyaha mudnaanta</w:t>
      </w:r>
      <w:r>
        <w:rPr>
          <w:spacing w:val="1"/>
        </w:rPr>
        <w:t xml:space="preserve"> </w:t>
      </w:r>
      <w:r>
        <w:t>leh</w:t>
      </w:r>
      <w:r>
        <w:rPr>
          <w:spacing w:val="1"/>
        </w:rPr>
        <w:t xml:space="preserve"> </w:t>
      </w:r>
      <w:r>
        <w:t>ee</w:t>
      </w:r>
      <w:r>
        <w:rPr>
          <w:spacing w:val="1"/>
        </w:rPr>
        <w:t xml:space="preserve"> </w:t>
      </w:r>
      <w:r>
        <w:t>adeegyada</w:t>
      </w:r>
      <w:r>
        <w:rPr>
          <w:spacing w:val="1"/>
        </w:rPr>
        <w:t xml:space="preserve"> </w:t>
      </w:r>
      <w:r>
        <w:t>aas-aasiga</w:t>
      </w:r>
      <w:r>
        <w:rPr>
          <w:spacing w:val="1"/>
        </w:rPr>
        <w:t xml:space="preserve"> </w:t>
      </w:r>
      <w:r>
        <w:t>ah,</w:t>
      </w:r>
      <w:r>
        <w:rPr>
          <w:spacing w:val="1"/>
        </w:rPr>
        <w:t xml:space="preserve"> </w:t>
      </w:r>
      <w:r>
        <w:t>kuwaas</w:t>
      </w:r>
      <w:r>
        <w:rPr>
          <w:spacing w:val="1"/>
        </w:rPr>
        <w:t xml:space="preserve"> </w:t>
      </w:r>
      <w:r>
        <w:t>oo</w:t>
      </w:r>
      <w:r>
        <w:rPr>
          <w:spacing w:val="1"/>
        </w:rPr>
        <w:t xml:space="preserve"> </w:t>
      </w:r>
      <w:r>
        <w:t>gashi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noqonaya</w:t>
      </w:r>
      <w:r>
        <w:rPr>
          <w:spacing w:val="1"/>
        </w:rPr>
        <w:t xml:space="preserve"> </w:t>
      </w:r>
      <w:r>
        <w:t>qorshaha</w:t>
      </w:r>
      <w:r>
        <w:rPr>
          <w:spacing w:val="1"/>
        </w:rPr>
        <w:t xml:space="preserve"> </w:t>
      </w:r>
      <w:r>
        <w:t>horumarka</w:t>
      </w:r>
      <w:r>
        <w:rPr>
          <w:spacing w:val="1"/>
        </w:rPr>
        <w:t xml:space="preserve"> </w:t>
      </w:r>
      <w:r>
        <w:t>ee</w:t>
      </w:r>
      <w:r>
        <w:rPr>
          <w:spacing w:val="1"/>
        </w:rPr>
        <w:t xml:space="preserve"> </w:t>
      </w:r>
      <w:r>
        <w:t>degmooyinka</w:t>
      </w:r>
      <w:r>
        <w:rPr>
          <w:spacing w:val="-2"/>
        </w:rPr>
        <w:t xml:space="preserve"> </w:t>
      </w:r>
      <w:r>
        <w:t>ama</w:t>
      </w:r>
      <w:r>
        <w:rPr>
          <w:spacing w:val="2"/>
        </w:rPr>
        <w:t xml:space="preserve"> </w:t>
      </w:r>
      <w:r>
        <w:t>maamul-magaalooyinka.</w:t>
      </w:r>
    </w:p>
    <w:p w:rsidR="002D437E" w:rsidRDefault="002D437E">
      <w:pPr>
        <w:pStyle w:val="BodyText"/>
        <w:rPr>
          <w:sz w:val="39"/>
        </w:rPr>
      </w:pPr>
    </w:p>
    <w:p w:rsidR="002D437E" w:rsidRDefault="00D4292E">
      <w:pPr>
        <w:pStyle w:val="BodyText"/>
        <w:spacing w:line="360" w:lineRule="auto"/>
        <w:ind w:left="232" w:right="1108"/>
        <w:jc w:val="both"/>
      </w:pPr>
      <w:r>
        <w:t>Xafiiska maaliyadda ayaa dib-u-eegis ku sameeya waxqabadkii hore ee kobaca dhaqaale iyo</w:t>
      </w:r>
      <w:r>
        <w:rPr>
          <w:spacing w:val="1"/>
        </w:rPr>
        <w:t xml:space="preserve"> </w:t>
      </w:r>
      <w:r>
        <w:t>maaliyadeed</w:t>
      </w:r>
      <w:r>
        <w:rPr>
          <w:spacing w:val="1"/>
        </w:rPr>
        <w:t xml:space="preserve"> </w:t>
      </w:r>
      <w:r>
        <w:t>ee</w:t>
      </w:r>
      <w:r>
        <w:rPr>
          <w:spacing w:val="1"/>
        </w:rPr>
        <w:t xml:space="preserve"> </w:t>
      </w:r>
      <w:r>
        <w:t>deegaanka,</w:t>
      </w:r>
      <w:r>
        <w:rPr>
          <w:spacing w:val="1"/>
        </w:rPr>
        <w:t xml:space="preserve"> </w:t>
      </w:r>
      <w:r>
        <w:t>ka</w:t>
      </w:r>
      <w:r>
        <w:rPr>
          <w:spacing w:val="1"/>
        </w:rPr>
        <w:t xml:space="preserve"> </w:t>
      </w:r>
      <w:r>
        <w:t>dib</w:t>
      </w:r>
      <w:r>
        <w:rPr>
          <w:spacing w:val="1"/>
        </w:rPr>
        <w:t xml:space="preserve"> </w:t>
      </w:r>
      <w:r>
        <w:t>waxaa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diyaariyaa</w:t>
      </w:r>
      <w:r>
        <w:rPr>
          <w:spacing w:val="1"/>
        </w:rPr>
        <w:t xml:space="preserve"> </w:t>
      </w:r>
      <w:r>
        <w:t>baahida</w:t>
      </w:r>
      <w:r>
        <w:rPr>
          <w:spacing w:val="1"/>
        </w:rPr>
        <w:t xml:space="preserve"> </w:t>
      </w:r>
      <w:r>
        <w:t>kharashka</w:t>
      </w:r>
      <w:r>
        <w:rPr>
          <w:spacing w:val="1"/>
        </w:rPr>
        <w:t xml:space="preserve"> </w:t>
      </w:r>
      <w:r>
        <w:t>dawlada</w:t>
      </w:r>
      <w:r>
        <w:rPr>
          <w:spacing w:val="65"/>
        </w:rPr>
        <w:t xml:space="preserve"> </w:t>
      </w:r>
      <w:r>
        <w:t>iyo</w:t>
      </w:r>
      <w:r>
        <w:rPr>
          <w:spacing w:val="1"/>
        </w:rPr>
        <w:t xml:space="preserve"> </w:t>
      </w:r>
      <w:r>
        <w:t>qorshaha koboca dhaqaalaha guud ee xiliga dhexe, si loo qiyaaso dakhliga iyo saadaasha</w:t>
      </w:r>
      <w:r>
        <w:rPr>
          <w:spacing w:val="1"/>
        </w:rPr>
        <w:t xml:space="preserve"> </w:t>
      </w:r>
      <w:r>
        <w:t>kharashka sannadaha soo socda, kadib, waxaa loo gudbiyaa golaha fulinta deegaanka si loo</w:t>
      </w:r>
      <w:r>
        <w:rPr>
          <w:spacing w:val="1"/>
        </w:rPr>
        <w:t xml:space="preserve"> </w:t>
      </w:r>
      <w:r>
        <w:t>ansixiyo, xafiiska maaliyadu wuxuu diyaariyaa baaqa miisaaniyadeed iyo warqad wareegto ah</w:t>
      </w:r>
      <w:r>
        <w:rPr>
          <w:spacing w:val="1"/>
        </w:rPr>
        <w:t xml:space="preserve"> </w:t>
      </w:r>
      <w:r>
        <w:t>oo</w:t>
      </w:r>
      <w:r>
        <w:rPr>
          <w:spacing w:val="24"/>
        </w:rPr>
        <w:t xml:space="preserve"> </w:t>
      </w:r>
      <w:r>
        <w:t>ku</w:t>
      </w:r>
      <w:r>
        <w:rPr>
          <w:spacing w:val="24"/>
        </w:rPr>
        <w:t xml:space="preserve"> </w:t>
      </w:r>
      <w:r>
        <w:t>socota</w:t>
      </w:r>
      <w:r>
        <w:rPr>
          <w:spacing w:val="24"/>
        </w:rPr>
        <w:t xml:space="preserve"> </w:t>
      </w:r>
      <w:r>
        <w:t>xafiisyada</w:t>
      </w:r>
      <w:r>
        <w:rPr>
          <w:spacing w:val="27"/>
        </w:rPr>
        <w:t xml:space="preserve"> </w:t>
      </w:r>
      <w:r>
        <w:t>dawlada</w:t>
      </w:r>
      <w:r>
        <w:rPr>
          <w:spacing w:val="26"/>
        </w:rPr>
        <w:t xml:space="preserve"> </w:t>
      </w:r>
      <w:r>
        <w:t>ee</w:t>
      </w:r>
      <w:r>
        <w:rPr>
          <w:spacing w:val="25"/>
        </w:rPr>
        <w:t xml:space="preserve"> </w:t>
      </w:r>
      <w:r>
        <w:t>deegaanka,</w:t>
      </w:r>
      <w:r>
        <w:rPr>
          <w:spacing w:val="25"/>
        </w:rPr>
        <w:t xml:space="preserve"> </w:t>
      </w:r>
      <w:r>
        <w:t>iyadoo</w:t>
      </w:r>
      <w:r>
        <w:rPr>
          <w:spacing w:val="26"/>
        </w:rPr>
        <w:t xml:space="preserve"> </w:t>
      </w:r>
      <w:r>
        <w:t>lagu</w:t>
      </w:r>
      <w:r>
        <w:rPr>
          <w:spacing w:val="24"/>
        </w:rPr>
        <w:t xml:space="preserve"> </w:t>
      </w:r>
      <w:r>
        <w:t>wargelinayo</w:t>
      </w:r>
      <w:r>
        <w:rPr>
          <w:spacing w:val="27"/>
        </w:rPr>
        <w:t xml:space="preserve"> </w:t>
      </w:r>
      <w:r>
        <w:t>inay</w:t>
      </w:r>
      <w:r>
        <w:rPr>
          <w:spacing w:val="20"/>
        </w:rPr>
        <w:t xml:space="preserve"> </w:t>
      </w:r>
      <w:r>
        <w:t>soo</w:t>
      </w:r>
      <w:r>
        <w:rPr>
          <w:spacing w:val="24"/>
        </w:rPr>
        <w:t xml:space="preserve"> </w:t>
      </w:r>
      <w:r>
        <w:t>gudbiyaan</w:t>
      </w:r>
    </w:p>
    <w:p w:rsidR="002D437E" w:rsidRDefault="002D437E">
      <w:pPr>
        <w:spacing w:line="360" w:lineRule="auto"/>
        <w:jc w:val="both"/>
        <w:sectPr w:rsidR="002D437E">
          <w:pgSz w:w="12240" w:h="15840"/>
          <w:pgMar w:top="1120" w:right="40" w:bottom="980" w:left="920" w:header="0" w:footer="780" w:gutter="0"/>
          <w:cols w:space="720"/>
        </w:sectPr>
      </w:pPr>
    </w:p>
    <w:p w:rsidR="002D437E" w:rsidRDefault="00D4292E">
      <w:pPr>
        <w:pStyle w:val="BodyText"/>
        <w:spacing w:before="64" w:line="360" w:lineRule="auto"/>
        <w:ind w:left="232" w:right="1108"/>
        <w:jc w:val="both"/>
      </w:pPr>
      <w:r>
        <w:lastRenderedPageBreak/>
        <w:t>baahidooda</w:t>
      </w:r>
      <w:r>
        <w:rPr>
          <w:spacing w:val="1"/>
        </w:rPr>
        <w:t xml:space="preserve"> </w:t>
      </w:r>
      <w:r>
        <w:t>miisaaniyada</w:t>
      </w:r>
      <w:r>
        <w:rPr>
          <w:spacing w:val="1"/>
        </w:rPr>
        <w:t xml:space="preserve"> </w:t>
      </w:r>
      <w:r>
        <w:t>ee</w:t>
      </w:r>
      <w:r>
        <w:rPr>
          <w:spacing w:val="1"/>
        </w:rPr>
        <w:t xml:space="preserve"> </w:t>
      </w:r>
      <w:r>
        <w:t>sanadka</w:t>
      </w:r>
      <w:r>
        <w:rPr>
          <w:spacing w:val="1"/>
        </w:rPr>
        <w:t xml:space="preserve"> </w:t>
      </w:r>
      <w:r>
        <w:t>soo</w:t>
      </w:r>
      <w:r>
        <w:rPr>
          <w:spacing w:val="1"/>
        </w:rPr>
        <w:t xml:space="preserve"> </w:t>
      </w:r>
      <w:r>
        <w:t>socda.</w:t>
      </w:r>
      <w:r>
        <w:rPr>
          <w:spacing w:val="1"/>
        </w:rPr>
        <w:t xml:space="preserve"> </w:t>
      </w:r>
      <w:r>
        <w:t>Xafiisyada</w:t>
      </w:r>
      <w:r>
        <w:rPr>
          <w:spacing w:val="1"/>
        </w:rPr>
        <w:t xml:space="preserve"> </w:t>
      </w:r>
      <w:r>
        <w:t>miisaaniyada</w:t>
      </w:r>
      <w:r>
        <w:rPr>
          <w:spacing w:val="1"/>
        </w:rPr>
        <w:t xml:space="preserve"> </w:t>
      </w:r>
      <w:r>
        <w:t>leh</w:t>
      </w:r>
      <w:r>
        <w:rPr>
          <w:spacing w:val="1"/>
        </w:rPr>
        <w:t xml:space="preserve"> </w:t>
      </w:r>
      <w:r>
        <w:t>waxay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gudbiyaan codsiyadooda miisaaniyada xafiiska maaliyada, ka dibna waaxda miisaaniyada ee</w:t>
      </w:r>
      <w:r>
        <w:rPr>
          <w:spacing w:val="1"/>
        </w:rPr>
        <w:t xml:space="preserve"> </w:t>
      </w:r>
      <w:r>
        <w:t>xafiiska</w:t>
      </w:r>
      <w:r>
        <w:rPr>
          <w:spacing w:val="1"/>
        </w:rPr>
        <w:t xml:space="preserve"> </w:t>
      </w:r>
      <w:r>
        <w:t>maaliyadu</w:t>
      </w:r>
      <w:r>
        <w:rPr>
          <w:spacing w:val="1"/>
        </w:rPr>
        <w:t xml:space="preserve"> </w:t>
      </w:r>
      <w:r>
        <w:t>waxay</w:t>
      </w:r>
      <w:r>
        <w:rPr>
          <w:spacing w:val="1"/>
        </w:rPr>
        <w:t xml:space="preserve"> </w:t>
      </w:r>
      <w:r>
        <w:t>dib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eegaan</w:t>
      </w:r>
      <w:r>
        <w:rPr>
          <w:spacing w:val="1"/>
        </w:rPr>
        <w:t xml:space="preserve"> </w:t>
      </w:r>
      <w:r>
        <w:t>dhammaan</w:t>
      </w:r>
      <w:r>
        <w:rPr>
          <w:spacing w:val="1"/>
        </w:rPr>
        <w:t xml:space="preserve"> </w:t>
      </w:r>
      <w:r>
        <w:t>qorshayaasha</w:t>
      </w:r>
      <w:r>
        <w:rPr>
          <w:spacing w:val="1"/>
        </w:rPr>
        <w:t xml:space="preserve"> </w:t>
      </w:r>
      <w:r>
        <w:t>miisaaniyada</w:t>
      </w:r>
      <w:r>
        <w:rPr>
          <w:spacing w:val="1"/>
        </w:rPr>
        <w:t xml:space="preserve"> </w:t>
      </w:r>
      <w:r>
        <w:t>waxayna</w:t>
      </w:r>
      <w:r>
        <w:rPr>
          <w:spacing w:val="1"/>
        </w:rPr>
        <w:t xml:space="preserve"> </w:t>
      </w:r>
      <w:r>
        <w:t>qabtaan kulamada dhageysiga miisaaniyada, halkaas oo xafiis kastaa uu keeno cadaymaha</w:t>
      </w:r>
      <w:r>
        <w:rPr>
          <w:spacing w:val="65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uu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difaaco</w:t>
      </w:r>
      <w:r>
        <w:rPr>
          <w:spacing w:val="3"/>
        </w:rPr>
        <w:t xml:space="preserve"> </w:t>
      </w:r>
      <w:r>
        <w:t>miisaaniyada</w:t>
      </w:r>
      <w:r>
        <w:rPr>
          <w:spacing w:val="-1"/>
        </w:rPr>
        <w:t xml:space="preserve"> </w:t>
      </w:r>
      <w:r>
        <w:t>ay</w:t>
      </w:r>
      <w:r>
        <w:rPr>
          <w:spacing w:val="-6"/>
        </w:rPr>
        <w:t xml:space="preserve"> </w:t>
      </w:r>
      <w:r>
        <w:t>codsadeen.</w:t>
      </w:r>
    </w:p>
    <w:p w:rsidR="002D437E" w:rsidRDefault="002D437E">
      <w:pPr>
        <w:pStyle w:val="BodyText"/>
        <w:rPr>
          <w:sz w:val="39"/>
        </w:rPr>
      </w:pPr>
    </w:p>
    <w:p w:rsidR="002D437E" w:rsidRDefault="00D4292E">
      <w:pPr>
        <w:pStyle w:val="BodyText"/>
        <w:spacing w:line="360" w:lineRule="auto"/>
        <w:ind w:left="232" w:right="1106"/>
        <w:jc w:val="both"/>
      </w:pPr>
      <w:r>
        <w:t>Xafiiska maaliyadu wuxuu u soo gudbiyaa qabyo-qoraalka miisaaniyada guddiga joogtada ah</w:t>
      </w:r>
      <w:r>
        <w:rPr>
          <w:spacing w:val="1"/>
        </w:rPr>
        <w:t xml:space="preserve"> </w:t>
      </w:r>
      <w:r>
        <w:t>ee</w:t>
      </w:r>
      <w:r>
        <w:rPr>
          <w:spacing w:val="1"/>
        </w:rPr>
        <w:t xml:space="preserve"> </w:t>
      </w:r>
      <w:r>
        <w:t>miisaaniyada</w:t>
      </w:r>
      <w:r>
        <w:rPr>
          <w:spacing w:val="1"/>
        </w:rPr>
        <w:t xml:space="preserve"> </w:t>
      </w:r>
      <w:r>
        <w:t>iyo</w:t>
      </w:r>
      <w:r>
        <w:rPr>
          <w:spacing w:val="1"/>
        </w:rPr>
        <w:t xml:space="preserve"> </w:t>
      </w:r>
      <w:r>
        <w:t>maaliyadda</w:t>
      </w:r>
      <w:r>
        <w:rPr>
          <w:spacing w:val="1"/>
        </w:rPr>
        <w:t xml:space="preserve"> </w:t>
      </w:r>
      <w:r>
        <w:t>ee</w:t>
      </w:r>
      <w:r>
        <w:rPr>
          <w:spacing w:val="1"/>
        </w:rPr>
        <w:t xml:space="preserve"> </w:t>
      </w:r>
      <w:r>
        <w:t>golaha</w:t>
      </w:r>
      <w:r>
        <w:rPr>
          <w:spacing w:val="1"/>
        </w:rPr>
        <w:t xml:space="preserve"> </w:t>
      </w:r>
      <w:r>
        <w:t>xildhibaanada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ay dib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eegis iyo</w:t>
      </w:r>
      <w:r>
        <w:rPr>
          <w:spacing w:val="1"/>
        </w:rPr>
        <w:t xml:space="preserve"> </w:t>
      </w:r>
      <w:r>
        <w:t>talo-bixin</w:t>
      </w:r>
      <w:r>
        <w:rPr>
          <w:spacing w:val="1"/>
        </w:rPr>
        <w:t xml:space="preserve"> </w:t>
      </w:r>
      <w:r>
        <w:t>dheeraad ah ugu sameeyaan, ka dibna xafiiska maaliyadu wuxuu u soo gudbiyaa miisaaniyada</w:t>
      </w:r>
      <w:r>
        <w:rPr>
          <w:spacing w:val="1"/>
        </w:rPr>
        <w:t xml:space="preserve"> </w:t>
      </w:r>
      <w:r>
        <w:t>golaha</w:t>
      </w:r>
      <w:r>
        <w:rPr>
          <w:spacing w:val="1"/>
        </w:rPr>
        <w:t xml:space="preserve"> </w:t>
      </w:r>
      <w:r>
        <w:t>fulinta,</w:t>
      </w:r>
      <w:r>
        <w:rPr>
          <w:spacing w:val="1"/>
        </w:rPr>
        <w:t xml:space="preserve"> </w:t>
      </w:r>
      <w:r>
        <w:t>taas</w:t>
      </w:r>
      <w:r>
        <w:rPr>
          <w:spacing w:val="1"/>
        </w:rPr>
        <w:t xml:space="preserve"> </w:t>
      </w:r>
      <w:r>
        <w:t>oo</w:t>
      </w:r>
      <w:r>
        <w:rPr>
          <w:spacing w:val="1"/>
        </w:rPr>
        <w:t xml:space="preserve"> </w:t>
      </w:r>
      <w:r>
        <w:t>ay</w:t>
      </w:r>
      <w:r>
        <w:rPr>
          <w:spacing w:val="1"/>
        </w:rPr>
        <w:t xml:space="preserve"> </w:t>
      </w:r>
      <w:r>
        <w:t>ka</w:t>
      </w:r>
      <w:r>
        <w:rPr>
          <w:spacing w:val="1"/>
        </w:rPr>
        <w:t xml:space="preserve"> </w:t>
      </w:r>
      <w:r>
        <w:t>doodaan</w:t>
      </w:r>
      <w:r>
        <w:rPr>
          <w:spacing w:val="1"/>
        </w:rPr>
        <w:t xml:space="preserve"> </w:t>
      </w:r>
      <w:r>
        <w:t>kadibna</w:t>
      </w:r>
      <w:r>
        <w:rPr>
          <w:spacing w:val="1"/>
        </w:rPr>
        <w:t xml:space="preserve"> </w:t>
      </w:r>
      <w:r>
        <w:t>ay</w:t>
      </w:r>
      <w:r>
        <w:rPr>
          <w:spacing w:val="1"/>
        </w:rPr>
        <w:t xml:space="preserve"> </w:t>
      </w:r>
      <w:r>
        <w:t>ansixiyaan.</w:t>
      </w:r>
      <w:r>
        <w:rPr>
          <w:spacing w:val="1"/>
        </w:rPr>
        <w:t xml:space="preserve"> </w:t>
      </w:r>
      <w:r>
        <w:t>Ugu</w:t>
      </w:r>
      <w:r>
        <w:rPr>
          <w:spacing w:val="1"/>
        </w:rPr>
        <w:t xml:space="preserve"> </w:t>
      </w:r>
      <w:r>
        <w:t>dambayntii,</w:t>
      </w:r>
      <w:r>
        <w:rPr>
          <w:spacing w:val="1"/>
        </w:rPr>
        <w:t xml:space="preserve"> </w:t>
      </w:r>
      <w:r>
        <w:t>golaha</w:t>
      </w:r>
      <w:r>
        <w:rPr>
          <w:spacing w:val="1"/>
        </w:rPr>
        <w:t xml:space="preserve"> </w:t>
      </w:r>
      <w:r>
        <w:t>xildhibaanada deegaanka ayaa ansixiya miisaaniyadda. ka dib, xafiiska maaliyadu wuxuu si</w:t>
      </w:r>
      <w:r>
        <w:rPr>
          <w:spacing w:val="1"/>
        </w:rPr>
        <w:t xml:space="preserve"> </w:t>
      </w:r>
      <w:r>
        <w:t>faah-faahsan ugu soo gudbiyaa ogaysiinta miisaaniyada xafiisyada miisaaniyada leh, iyada oo</w:t>
      </w:r>
      <w:r>
        <w:rPr>
          <w:spacing w:val="1"/>
        </w:rPr>
        <w:t xml:space="preserve"> </w:t>
      </w:r>
      <w:r>
        <w:t>tafaf-tiran</w:t>
      </w:r>
      <w:r>
        <w:rPr>
          <w:spacing w:val="1"/>
        </w:rPr>
        <w:t xml:space="preserve"> </w:t>
      </w:r>
      <w:r>
        <w:t>kuna</w:t>
      </w:r>
      <w:r>
        <w:rPr>
          <w:spacing w:val="1"/>
        </w:rPr>
        <w:t xml:space="preserve"> </w:t>
      </w:r>
      <w:r>
        <w:t>diyaarsan</w:t>
      </w:r>
      <w:r>
        <w:rPr>
          <w:spacing w:val="1"/>
        </w:rPr>
        <w:t xml:space="preserve"> </w:t>
      </w:r>
      <w:r>
        <w:t>foormatyo</w:t>
      </w:r>
      <w:r>
        <w:rPr>
          <w:spacing w:val="1"/>
        </w:rPr>
        <w:t xml:space="preserve"> </w:t>
      </w:r>
      <w:r>
        <w:t>loogu</w:t>
      </w:r>
      <w:r>
        <w:rPr>
          <w:spacing w:val="1"/>
        </w:rPr>
        <w:t xml:space="preserve"> </w:t>
      </w:r>
      <w:r>
        <w:t>talo</w:t>
      </w:r>
      <w:r>
        <w:rPr>
          <w:spacing w:val="1"/>
        </w:rPr>
        <w:t xml:space="preserve"> </w:t>
      </w:r>
      <w:r>
        <w:t>galay.</w:t>
      </w:r>
      <w:r>
        <w:rPr>
          <w:spacing w:val="1"/>
        </w:rPr>
        <w:t xml:space="preserve"> </w:t>
      </w:r>
      <w:r>
        <w:t>Degmooyinka</w:t>
      </w:r>
      <w:r>
        <w:rPr>
          <w:spacing w:val="1"/>
        </w:rPr>
        <w:t xml:space="preserve"> </w:t>
      </w:r>
      <w:r>
        <w:t>iyo</w:t>
      </w:r>
      <w:r>
        <w:rPr>
          <w:spacing w:val="1"/>
        </w:rPr>
        <w:t xml:space="preserve"> </w:t>
      </w:r>
      <w:r>
        <w:t>maamul</w:t>
      </w:r>
      <w:r>
        <w:rPr>
          <w:spacing w:val="1"/>
        </w:rPr>
        <w:t xml:space="preserve"> </w:t>
      </w:r>
      <w:r>
        <w:t>magaalooyinka waxaa lagu wargeliyaa miisaaniyada loo ansixiyay iyadoo loogu qoondeeyay</w:t>
      </w:r>
      <w:r>
        <w:rPr>
          <w:spacing w:val="1"/>
        </w:rPr>
        <w:t xml:space="preserve"> </w:t>
      </w:r>
      <w:r>
        <w:t>qaaciidada</w:t>
      </w:r>
      <w:r>
        <w:rPr>
          <w:spacing w:val="1"/>
        </w:rPr>
        <w:t xml:space="preserve"> </w:t>
      </w:r>
      <w:r>
        <w:t>miisaaniyad</w:t>
      </w:r>
      <w:r>
        <w:rPr>
          <w:spacing w:val="1"/>
        </w:rPr>
        <w:t xml:space="preserve"> </w:t>
      </w:r>
      <w:r>
        <w:t>diyaarinta.</w:t>
      </w:r>
    </w:p>
    <w:p w:rsidR="002D437E" w:rsidRDefault="00D4292E">
      <w:pPr>
        <w:pStyle w:val="BodyText"/>
        <w:spacing w:before="1" w:line="360" w:lineRule="auto"/>
        <w:ind w:left="232" w:right="1110"/>
        <w:jc w:val="both"/>
      </w:pPr>
      <w:r>
        <w:t>Bilowga bisha hamle sanad-kasta, xafiisyadu waxay diyaariyaan</w:t>
      </w:r>
      <w:r>
        <w:rPr>
          <w:spacing w:val="1"/>
        </w:rPr>
        <w:t xml:space="preserve"> </w:t>
      </w:r>
      <w:r>
        <w:t>qorshe hawleedka fulinta</w:t>
      </w:r>
      <w:r>
        <w:rPr>
          <w:spacing w:val="1"/>
        </w:rPr>
        <w:t xml:space="preserve"> </w:t>
      </w:r>
      <w:r>
        <w:t>sanadlaha</w:t>
      </w:r>
      <w:r>
        <w:rPr>
          <w:spacing w:val="1"/>
        </w:rPr>
        <w:t xml:space="preserve"> </w:t>
      </w:r>
      <w:r>
        <w:t>ah,</w:t>
      </w:r>
      <w:r>
        <w:rPr>
          <w:spacing w:val="1"/>
        </w:rPr>
        <w:t xml:space="preserve"> </w:t>
      </w:r>
      <w:r>
        <w:t>qorshaha</w:t>
      </w:r>
      <w:r>
        <w:rPr>
          <w:spacing w:val="1"/>
        </w:rPr>
        <w:t xml:space="preserve"> </w:t>
      </w:r>
      <w:r>
        <w:t>iibka</w:t>
      </w:r>
      <w:r>
        <w:rPr>
          <w:spacing w:val="1"/>
        </w:rPr>
        <w:t xml:space="preserve"> </w:t>
      </w:r>
      <w:r>
        <w:t>iyo</w:t>
      </w:r>
      <w:r>
        <w:rPr>
          <w:spacing w:val="1"/>
        </w:rPr>
        <w:t xml:space="preserve"> </w:t>
      </w:r>
      <w:r>
        <w:t>saadaalinta</w:t>
      </w:r>
      <w:r>
        <w:rPr>
          <w:spacing w:val="1"/>
        </w:rPr>
        <w:t xml:space="preserve"> </w:t>
      </w:r>
      <w:r>
        <w:t>baahida</w:t>
      </w:r>
      <w:r>
        <w:rPr>
          <w:spacing w:val="1"/>
        </w:rPr>
        <w:t xml:space="preserve"> </w:t>
      </w:r>
      <w:r>
        <w:t>lacagta,</w:t>
      </w:r>
      <w:r>
        <w:rPr>
          <w:spacing w:val="1"/>
        </w:rPr>
        <w:t xml:space="preserve"> </w:t>
      </w:r>
      <w:r>
        <w:t>ka</w:t>
      </w:r>
      <w:r>
        <w:rPr>
          <w:spacing w:val="1"/>
        </w:rPr>
        <w:t xml:space="preserve"> </w:t>
      </w:r>
      <w:r>
        <w:t>dibna</w:t>
      </w:r>
      <w:r>
        <w:rPr>
          <w:spacing w:val="1"/>
        </w:rPr>
        <w:t xml:space="preserve"> </w:t>
      </w:r>
      <w:r>
        <w:t>waxay</w:t>
      </w:r>
      <w:r>
        <w:rPr>
          <w:spacing w:val="1"/>
        </w:rPr>
        <w:t xml:space="preserve"> </w:t>
      </w:r>
      <w:r>
        <w:t>gudbiyaan</w:t>
      </w:r>
      <w:r>
        <w:rPr>
          <w:spacing w:val="-62"/>
        </w:rPr>
        <w:t xml:space="preserve"> </w:t>
      </w:r>
      <w:r>
        <w:t>xafiiska</w:t>
      </w:r>
      <w:r>
        <w:rPr>
          <w:spacing w:val="-2"/>
        </w:rPr>
        <w:t xml:space="preserve"> </w:t>
      </w:r>
      <w:r>
        <w:t>qorsheynta,</w:t>
      </w:r>
      <w:r>
        <w:rPr>
          <w:spacing w:val="1"/>
        </w:rPr>
        <w:t xml:space="preserve"> </w:t>
      </w:r>
      <w:r>
        <w:t>xafiiska</w:t>
      </w:r>
      <w:r>
        <w:rPr>
          <w:spacing w:val="-1"/>
        </w:rPr>
        <w:t xml:space="preserve"> </w:t>
      </w:r>
      <w:r>
        <w:t>maaliyada,</w:t>
      </w:r>
      <w:r>
        <w:rPr>
          <w:spacing w:val="-1"/>
        </w:rPr>
        <w:t xml:space="preserve"> </w:t>
      </w:r>
      <w:r>
        <w:t>iyo</w:t>
      </w:r>
      <w:r>
        <w:rPr>
          <w:spacing w:val="1"/>
        </w:rPr>
        <w:t xml:space="preserve"> </w:t>
      </w:r>
      <w:r>
        <w:t>wakaalada</w:t>
      </w:r>
      <w:r>
        <w:rPr>
          <w:spacing w:val="-1"/>
        </w:rPr>
        <w:t xml:space="preserve"> </w:t>
      </w:r>
      <w:r>
        <w:t>iibka</w:t>
      </w:r>
      <w:r>
        <w:rPr>
          <w:spacing w:val="-1"/>
        </w:rPr>
        <w:t xml:space="preserve"> </w:t>
      </w:r>
      <w:r>
        <w:t>dawlada.</w:t>
      </w:r>
    </w:p>
    <w:p w:rsidR="002D437E" w:rsidRDefault="00D4292E">
      <w:pPr>
        <w:pStyle w:val="Heading3"/>
        <w:spacing w:before="127"/>
        <w:ind w:left="952"/>
      </w:pPr>
      <w:r>
        <w:rPr>
          <w:shd w:val="clear" w:color="auto" w:fill="D9E1F3"/>
        </w:rPr>
        <w:t>Meertada miisaaniyada</w:t>
      </w:r>
    </w:p>
    <w:p w:rsidR="002D437E" w:rsidRDefault="001412ED">
      <w:pPr>
        <w:pStyle w:val="BodyText"/>
        <w:spacing w:before="10"/>
        <w:rPr>
          <w:b/>
          <w:sz w:val="17"/>
        </w:rPr>
      </w:pPr>
      <w:r>
        <w:pict>
          <v:group id="_x0000_s1067" style="position:absolute;margin-left:98.6pt;margin-top:12.2pt;width:345.05pt;height:214.7pt;z-index:-251658752;mso-position-horizontal-relative:page" coordorigin="4291,244" coordsize="6428,4294">
            <v:shape id="_x0000_s1068" type="#_x0000_t75" style="position:absolute;left:5373;top:782;width:1781;height:1656">
              <v:imagedata r:id="rId34" o:title=""/>
            </v:shape>
            <v:shape id="_x0000_s1069" type="#_x0000_t75" style="position:absolute;left:5344;top:2303;width:1812;height:1812">
              <v:imagedata r:id="rId35" o:title=""/>
            </v:shape>
            <v:shape id="_x0000_s1070" type="#_x0000_t75" style="position:absolute;left:7000;top:2409;width:2660;height:1932">
              <v:imagedata r:id="rId36" o:title=""/>
            </v:shape>
            <v:shape id="_x0000_s1071" type="#_x0000_t75" style="position:absolute;left:7020;top:542;width:2648;height:2014">
              <v:imagedata r:id="rId37" o:title=""/>
            </v:shape>
            <v:shape id="_x0000_s1072" type="#_x0000_t75" style="position:absolute;left:6436;top:1396;width:2362;height:1908">
              <v:imagedata r:id="rId38" o:title=""/>
            </v:shape>
            <v:shape id="_x0000_s1073" type="#_x0000_t75" style="position:absolute;left:5839;top:244;width:2537;height:1179">
              <v:imagedata r:id="rId39" o:title=""/>
            </v:shape>
            <v:shape id="_x0000_s1074" type="#_x0000_t75" style="position:absolute;left:8373;top:1449;width:2345;height:1995">
              <v:imagedata r:id="rId40" o:title=""/>
            </v:shape>
            <v:shape id="_x0000_s1075" type="#_x0000_t75" style="position:absolute;left:5834;top:3407;width:2508;height:1131">
              <v:imagedata r:id="rId41" o:title=""/>
            </v:shape>
            <v:shape id="_x0000_s1076" type="#_x0000_t75" style="position:absolute;left:4291;top:1379;width:2324;height:1916">
              <v:imagedata r:id="rId42" o:title=""/>
            </v:shape>
            <v:shape id="_x0000_s1077" type="#_x0000_t202" style="position:absolute;left:6314;top:529;width:1607;height:581" filled="f" stroked="f">
              <v:textbox inset="0,0,0,0">
                <w:txbxContent>
                  <w:p w:rsidR="001412ED" w:rsidRDefault="001412ED">
                    <w:pPr>
                      <w:spacing w:line="290" w:lineRule="exact"/>
                      <w:ind w:right="16"/>
                      <w:jc w:val="center"/>
                      <w:rPr>
                        <w:rFonts w:ascii="Cambria"/>
                        <w:b/>
                        <w:sz w:val="26"/>
                      </w:rPr>
                    </w:pPr>
                    <w:r>
                      <w:rPr>
                        <w:rFonts w:ascii="Cambria"/>
                        <w:b/>
                        <w:sz w:val="26"/>
                      </w:rPr>
                      <w:t>Diyaarinta</w:t>
                    </w:r>
                  </w:p>
                  <w:p w:rsidR="001412ED" w:rsidRDefault="001412ED">
                    <w:pPr>
                      <w:spacing w:line="291" w:lineRule="exact"/>
                      <w:ind w:right="18"/>
                      <w:jc w:val="center"/>
                      <w:rPr>
                        <w:rFonts w:ascii="Cambria"/>
                        <w:b/>
                        <w:sz w:val="26"/>
                      </w:rPr>
                    </w:pPr>
                    <w:r>
                      <w:rPr>
                        <w:rFonts w:ascii="Cambria"/>
                        <w:b/>
                        <w:spacing w:val="-2"/>
                        <w:sz w:val="26"/>
                      </w:rPr>
                      <w:t>miisaaniyada</w:t>
                    </w:r>
                  </w:p>
                </w:txbxContent>
              </v:textbox>
            </v:shape>
            <v:shape id="_x0000_s1078" type="#_x0000_t202" style="position:absolute;left:4694;top:1929;width:1536;height:788" filled="f" stroked="f">
              <v:textbox inset="0,0,0,0">
                <w:txbxContent>
                  <w:p w:rsidR="001412ED" w:rsidRPr="009C140D" w:rsidRDefault="001412ED">
                    <w:pPr>
                      <w:spacing w:before="23" w:line="216" w:lineRule="auto"/>
                      <w:ind w:right="18" w:hanging="1"/>
                      <w:jc w:val="center"/>
                      <w:rPr>
                        <w:rFonts w:ascii="Cambria"/>
                        <w:b/>
                        <w:sz w:val="24"/>
                        <w:lang w:val="en-GB"/>
                      </w:rPr>
                    </w:pPr>
                    <w:r>
                      <w:rPr>
                        <w:rFonts w:ascii="Cambria"/>
                        <w:b/>
                        <w:sz w:val="24"/>
                      </w:rPr>
                      <w:t>Kormeer iyo</w:t>
                    </w:r>
                    <w:r>
                      <w:rPr>
                        <w:rFonts w:ascii="Cambria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spacing w:val="-1"/>
                        <w:sz w:val="24"/>
                      </w:rPr>
                      <w:t xml:space="preserve">hantidhowrka miisaaniyadda </w:t>
                    </w:r>
                    <w:r>
                      <w:rPr>
                        <w:rFonts w:ascii="Cambria"/>
                        <w:b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sz w:val="24"/>
                      </w:rPr>
                      <w:t>iisaaniyada</w:t>
                    </w:r>
                  </w:p>
                </w:txbxContent>
              </v:textbox>
            </v:shape>
            <v:shape id="_x0000_s1079" type="#_x0000_t202" style="position:absolute;left:6882;top:2069;width:1487;height:536" filled="f" stroked="f">
              <v:textbox inset="0,0,0,0">
                <w:txbxContent>
                  <w:p w:rsidR="001412ED" w:rsidRDefault="001412ED">
                    <w:pPr>
                      <w:spacing w:before="23" w:line="216" w:lineRule="auto"/>
                      <w:ind w:right="11" w:firstLine="190"/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sz w:val="24"/>
                      </w:rPr>
                      <w:t>meeratada</w:t>
                    </w:r>
                    <w:r>
                      <w:rPr>
                        <w:rFonts w:ascii="Cambria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spacing w:val="-2"/>
                        <w:sz w:val="24"/>
                      </w:rPr>
                      <w:t>miisaaniyada</w:t>
                    </w:r>
                  </w:p>
                </w:txbxContent>
              </v:textbox>
            </v:shape>
            <v:shape id="_x0000_s1080" type="#_x0000_t202" style="position:absolute;left:8812;top:2165;width:1487;height:537" filled="f" stroked="f">
              <v:textbox inset="0,0,0,0">
                <w:txbxContent>
                  <w:p w:rsidR="001412ED" w:rsidRDefault="001412ED">
                    <w:pPr>
                      <w:spacing w:before="20" w:line="218" w:lineRule="auto"/>
                      <w:ind w:right="11" w:firstLine="211"/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sz w:val="24"/>
                      </w:rPr>
                      <w:t>Ansixinta</w:t>
                    </w:r>
                    <w:r>
                      <w:rPr>
                        <w:rFonts w:ascii="Cambria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spacing w:val="-2"/>
                        <w:sz w:val="24"/>
                      </w:rPr>
                      <w:t>miisaaniyada</w:t>
                    </w:r>
                  </w:p>
                </w:txbxContent>
              </v:textbox>
            </v:shape>
            <v:shape id="_x0000_s1081" type="#_x0000_t202" style="position:absolute;left:6297;top:3669;width:1607;height:581" filled="f" stroked="f">
              <v:textbox inset="0,0,0,0">
                <w:txbxContent>
                  <w:p w:rsidR="001412ED" w:rsidRDefault="001412ED">
                    <w:pPr>
                      <w:spacing w:line="290" w:lineRule="exact"/>
                      <w:ind w:right="18"/>
                      <w:jc w:val="center"/>
                      <w:rPr>
                        <w:rFonts w:ascii="Cambria"/>
                        <w:b/>
                        <w:sz w:val="26"/>
                      </w:rPr>
                    </w:pPr>
                    <w:r>
                      <w:rPr>
                        <w:rFonts w:ascii="Cambria"/>
                        <w:b/>
                        <w:sz w:val="26"/>
                      </w:rPr>
                      <w:t>Fulinta</w:t>
                    </w:r>
                  </w:p>
                  <w:p w:rsidR="001412ED" w:rsidRDefault="001412ED">
                    <w:pPr>
                      <w:spacing w:line="291" w:lineRule="exact"/>
                      <w:ind w:right="18"/>
                      <w:jc w:val="center"/>
                      <w:rPr>
                        <w:rFonts w:ascii="Cambria"/>
                        <w:b/>
                        <w:sz w:val="26"/>
                      </w:rPr>
                    </w:pPr>
                    <w:r>
                      <w:rPr>
                        <w:rFonts w:ascii="Cambria"/>
                        <w:b/>
                        <w:spacing w:val="-2"/>
                        <w:sz w:val="26"/>
                      </w:rPr>
                      <w:t>miisaaniyada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D437E" w:rsidRDefault="002D437E">
      <w:pPr>
        <w:rPr>
          <w:sz w:val="17"/>
        </w:rPr>
        <w:sectPr w:rsidR="002D437E">
          <w:pgSz w:w="12240" w:h="15840"/>
          <w:pgMar w:top="1080" w:right="40" w:bottom="980" w:left="920" w:header="0" w:footer="780" w:gutter="0"/>
          <w:cols w:space="720"/>
        </w:sectPr>
      </w:pPr>
    </w:p>
    <w:p w:rsidR="002D437E" w:rsidRDefault="00D4292E">
      <w:pPr>
        <w:pStyle w:val="Heading3"/>
        <w:numPr>
          <w:ilvl w:val="1"/>
          <w:numId w:val="2"/>
        </w:numPr>
        <w:tabs>
          <w:tab w:val="left" w:pos="1387"/>
        </w:tabs>
        <w:spacing w:before="31" w:after="48"/>
        <w:rPr>
          <w:rFonts w:ascii="Calibri"/>
          <w:color w:val="4F81BC"/>
        </w:rPr>
      </w:pPr>
      <w:bookmarkStart w:id="8" w:name="_bookmark8"/>
      <w:bookmarkEnd w:id="8"/>
      <w:r>
        <w:rPr>
          <w:rFonts w:ascii="Calibri"/>
          <w:color w:val="4F81BC"/>
        </w:rPr>
        <w:lastRenderedPageBreak/>
        <w:t>Jadwalka</w:t>
      </w:r>
      <w:r>
        <w:rPr>
          <w:rFonts w:ascii="Calibri"/>
          <w:color w:val="4F81BC"/>
          <w:spacing w:val="-6"/>
        </w:rPr>
        <w:t xml:space="preserve"> </w:t>
      </w:r>
      <w:r>
        <w:rPr>
          <w:rFonts w:ascii="Calibri"/>
          <w:color w:val="4F81BC"/>
        </w:rPr>
        <w:t>Maaliyadeed</w:t>
      </w:r>
      <w:r>
        <w:rPr>
          <w:rFonts w:ascii="Calibri"/>
          <w:color w:val="4F81BC"/>
          <w:spacing w:val="-3"/>
        </w:rPr>
        <w:t xml:space="preserve"> </w:t>
      </w:r>
      <w:r>
        <w:rPr>
          <w:rFonts w:ascii="Calibri"/>
          <w:color w:val="4F81BC"/>
        </w:rPr>
        <w:t>(Financial</w:t>
      </w:r>
      <w:r>
        <w:rPr>
          <w:rFonts w:ascii="Calibri"/>
          <w:color w:val="4F81BC"/>
          <w:spacing w:val="-5"/>
        </w:rPr>
        <w:t xml:space="preserve"> </w:t>
      </w:r>
      <w:r>
        <w:rPr>
          <w:rFonts w:ascii="Calibri"/>
          <w:color w:val="4F81BC"/>
        </w:rPr>
        <w:t>calendar)</w:t>
      </w:r>
    </w:p>
    <w:tbl>
      <w:tblPr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5"/>
        <w:gridCol w:w="4098"/>
        <w:gridCol w:w="2470"/>
        <w:gridCol w:w="2962"/>
      </w:tblGrid>
      <w:tr w:rsidR="002D437E">
        <w:trPr>
          <w:trHeight w:val="619"/>
        </w:trPr>
        <w:tc>
          <w:tcPr>
            <w:tcW w:w="465" w:type="dxa"/>
            <w:tcBorders>
              <w:right w:val="nil"/>
            </w:tcBorders>
            <w:shd w:val="clear" w:color="auto" w:fill="E7E6E6"/>
          </w:tcPr>
          <w:p w:rsidR="002D437E" w:rsidRDefault="00D4292E">
            <w:pPr>
              <w:pStyle w:val="TableParagraph"/>
              <w:spacing w:before="114"/>
              <w:ind w:left="77"/>
              <w:jc w:val="center"/>
            </w:pPr>
            <w:r>
              <w:t>#</w:t>
            </w:r>
          </w:p>
        </w:tc>
        <w:tc>
          <w:tcPr>
            <w:tcW w:w="4098" w:type="dxa"/>
            <w:tcBorders>
              <w:left w:val="nil"/>
              <w:right w:val="nil"/>
            </w:tcBorders>
            <w:shd w:val="clear" w:color="auto" w:fill="E7E6E6"/>
          </w:tcPr>
          <w:p w:rsidR="002D437E" w:rsidRDefault="00D4292E">
            <w:pPr>
              <w:pStyle w:val="TableParagraph"/>
              <w:spacing w:before="114"/>
              <w:ind w:left="1716" w:right="1633"/>
              <w:jc w:val="center"/>
            </w:pPr>
            <w:r>
              <w:t>Hawsha</w:t>
            </w:r>
          </w:p>
        </w:tc>
        <w:tc>
          <w:tcPr>
            <w:tcW w:w="2470" w:type="dxa"/>
            <w:tcBorders>
              <w:left w:val="nil"/>
              <w:right w:val="nil"/>
            </w:tcBorders>
            <w:shd w:val="clear" w:color="auto" w:fill="E7E6E6"/>
          </w:tcPr>
          <w:p w:rsidR="002D437E" w:rsidRDefault="00D4292E">
            <w:pPr>
              <w:pStyle w:val="TableParagraph"/>
              <w:spacing w:before="114"/>
              <w:ind w:left="161" w:right="346"/>
              <w:jc w:val="center"/>
            </w:pPr>
            <w:r>
              <w:t>Cida</w:t>
            </w:r>
            <w:r>
              <w:rPr>
                <w:spacing w:val="-2"/>
              </w:rPr>
              <w:t xml:space="preserve"> </w:t>
            </w:r>
            <w:r>
              <w:t>fulinaysa</w:t>
            </w:r>
          </w:p>
        </w:tc>
        <w:tc>
          <w:tcPr>
            <w:tcW w:w="2962" w:type="dxa"/>
            <w:tcBorders>
              <w:left w:val="nil"/>
            </w:tcBorders>
            <w:shd w:val="clear" w:color="auto" w:fill="E7E6E6"/>
          </w:tcPr>
          <w:p w:rsidR="002D437E" w:rsidRDefault="00D4292E">
            <w:pPr>
              <w:pStyle w:val="TableParagraph"/>
              <w:spacing w:before="114"/>
              <w:ind w:left="193" w:right="375"/>
              <w:jc w:val="center"/>
            </w:pPr>
            <w:r>
              <w:t>Wakhtiga</w:t>
            </w:r>
          </w:p>
        </w:tc>
      </w:tr>
      <w:tr w:rsidR="002D437E">
        <w:trPr>
          <w:trHeight w:val="621"/>
        </w:trPr>
        <w:tc>
          <w:tcPr>
            <w:tcW w:w="9995" w:type="dxa"/>
            <w:gridSpan w:val="4"/>
            <w:shd w:val="clear" w:color="auto" w:fill="E1EED9"/>
          </w:tcPr>
          <w:p w:rsidR="002D437E" w:rsidRDefault="00D4292E">
            <w:pPr>
              <w:pStyle w:val="TableParagraph"/>
              <w:spacing w:before="116"/>
              <w:ind w:left="549"/>
            </w:pPr>
            <w:r>
              <w:rPr>
                <w:color w:val="006FC0"/>
              </w:rPr>
              <w:t>Marxalada</w:t>
            </w:r>
            <w:r>
              <w:rPr>
                <w:color w:val="006FC0"/>
                <w:spacing w:val="-4"/>
              </w:rPr>
              <w:t xml:space="preserve"> </w:t>
            </w:r>
            <w:r>
              <w:rPr>
                <w:color w:val="006FC0"/>
              </w:rPr>
              <w:t>diyaarinta</w:t>
            </w:r>
            <w:r>
              <w:rPr>
                <w:color w:val="006FC0"/>
                <w:spacing w:val="-4"/>
              </w:rPr>
              <w:t xml:space="preserve"> </w:t>
            </w:r>
            <w:r>
              <w:rPr>
                <w:color w:val="006FC0"/>
              </w:rPr>
              <w:t>miisaaniyada</w:t>
            </w:r>
          </w:p>
        </w:tc>
      </w:tr>
      <w:tr w:rsidR="002D437E">
        <w:trPr>
          <w:trHeight w:val="1012"/>
        </w:trPr>
        <w:tc>
          <w:tcPr>
            <w:tcW w:w="465" w:type="dxa"/>
            <w:tcBorders>
              <w:right w:val="nil"/>
            </w:tcBorders>
            <w:shd w:val="clear" w:color="auto" w:fill="F1F1F1"/>
          </w:tcPr>
          <w:p w:rsidR="002D437E" w:rsidRDefault="00D4292E">
            <w:pPr>
              <w:pStyle w:val="TableParagraph"/>
              <w:spacing w:before="113"/>
              <w:ind w:left="77"/>
              <w:jc w:val="center"/>
            </w:pPr>
            <w:r>
              <w:t>1</w:t>
            </w:r>
          </w:p>
        </w:tc>
        <w:tc>
          <w:tcPr>
            <w:tcW w:w="4098" w:type="dxa"/>
            <w:tcBorders>
              <w:left w:val="nil"/>
              <w:right w:val="nil"/>
            </w:tcBorders>
            <w:shd w:val="clear" w:color="auto" w:fill="F1F1F1"/>
          </w:tcPr>
          <w:p w:rsidR="002D437E" w:rsidRDefault="00D4292E">
            <w:pPr>
              <w:pStyle w:val="TableParagraph"/>
              <w:tabs>
                <w:tab w:val="left" w:pos="1468"/>
                <w:tab w:val="left" w:pos="2937"/>
                <w:tab w:val="left" w:pos="3800"/>
              </w:tabs>
              <w:spacing w:before="119" w:line="360" w:lineRule="auto"/>
              <w:ind w:left="89" w:right="5"/>
              <w:rPr>
                <w:rFonts w:ascii="Cambria"/>
              </w:rPr>
            </w:pPr>
            <w:r>
              <w:rPr>
                <w:rFonts w:ascii="Cambria"/>
              </w:rPr>
              <w:t>Diyaarinta</w:t>
            </w:r>
            <w:r>
              <w:rPr>
                <w:rFonts w:ascii="Cambria"/>
              </w:rPr>
              <w:tab/>
              <w:t>dhaqalaaha</w:t>
            </w:r>
            <w:r>
              <w:rPr>
                <w:rFonts w:ascii="Cambria"/>
              </w:rPr>
              <w:tab/>
              <w:t>guud</w:t>
            </w:r>
            <w:r>
              <w:rPr>
                <w:rFonts w:ascii="Cambria"/>
              </w:rPr>
              <w:tab/>
            </w:r>
            <w:r>
              <w:rPr>
                <w:rFonts w:ascii="Cambria"/>
                <w:spacing w:val="-1"/>
              </w:rPr>
              <w:t>iyo</w:t>
            </w:r>
            <w:r>
              <w:rPr>
                <w:rFonts w:ascii="Cambria"/>
                <w:spacing w:val="-46"/>
              </w:rPr>
              <w:t xml:space="preserve"> </w:t>
            </w:r>
            <w:r>
              <w:rPr>
                <w:rFonts w:ascii="Cambria"/>
              </w:rPr>
              <w:t>jaangoynta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maaliyadeed</w:t>
            </w:r>
          </w:p>
        </w:tc>
        <w:tc>
          <w:tcPr>
            <w:tcW w:w="2470" w:type="dxa"/>
            <w:tcBorders>
              <w:left w:val="nil"/>
              <w:right w:val="nil"/>
            </w:tcBorders>
            <w:shd w:val="clear" w:color="auto" w:fill="F1F1F1"/>
          </w:tcPr>
          <w:p w:rsidR="002D437E" w:rsidRDefault="00D4292E">
            <w:pPr>
              <w:pStyle w:val="TableParagraph"/>
              <w:spacing w:before="113"/>
              <w:ind w:left="161" w:right="344"/>
              <w:jc w:val="center"/>
            </w:pPr>
            <w:r>
              <w:t>XM</w:t>
            </w:r>
          </w:p>
        </w:tc>
        <w:tc>
          <w:tcPr>
            <w:tcW w:w="2962" w:type="dxa"/>
            <w:tcBorders>
              <w:left w:val="nil"/>
            </w:tcBorders>
            <w:shd w:val="clear" w:color="auto" w:fill="F1F1F1"/>
          </w:tcPr>
          <w:p w:rsidR="002D437E" w:rsidRDefault="00D4292E">
            <w:pPr>
              <w:pStyle w:val="TableParagraph"/>
              <w:spacing w:before="113"/>
              <w:ind w:left="189" w:right="375"/>
              <w:jc w:val="center"/>
            </w:pPr>
            <w:r>
              <w:t>Diisambar</w:t>
            </w:r>
            <w:r>
              <w:rPr>
                <w:spacing w:val="51"/>
              </w:rPr>
              <w:t xml:space="preserve"> </w:t>
            </w:r>
            <w:r>
              <w:t>16-30</w:t>
            </w:r>
          </w:p>
        </w:tc>
      </w:tr>
      <w:tr w:rsidR="002D437E">
        <w:trPr>
          <w:trHeight w:val="618"/>
        </w:trPr>
        <w:tc>
          <w:tcPr>
            <w:tcW w:w="465" w:type="dxa"/>
            <w:tcBorders>
              <w:right w:val="nil"/>
            </w:tcBorders>
            <w:shd w:val="clear" w:color="auto" w:fill="DEEBF6"/>
          </w:tcPr>
          <w:p w:rsidR="002D437E" w:rsidRDefault="00D4292E">
            <w:pPr>
              <w:pStyle w:val="TableParagraph"/>
              <w:spacing w:before="113"/>
              <w:ind w:left="77"/>
              <w:jc w:val="center"/>
            </w:pPr>
            <w:r>
              <w:t>2</w:t>
            </w:r>
          </w:p>
        </w:tc>
        <w:tc>
          <w:tcPr>
            <w:tcW w:w="4098" w:type="dxa"/>
            <w:tcBorders>
              <w:left w:val="nil"/>
              <w:right w:val="nil"/>
            </w:tcBorders>
            <w:shd w:val="clear" w:color="auto" w:fill="DEEBF6"/>
          </w:tcPr>
          <w:p w:rsidR="002D437E" w:rsidRDefault="00D4292E">
            <w:pPr>
              <w:pStyle w:val="TableParagraph"/>
              <w:spacing w:before="113"/>
              <w:ind w:left="89"/>
            </w:pPr>
            <w:r>
              <w:t>Soo-saarida</w:t>
            </w:r>
            <w:r>
              <w:rPr>
                <w:spacing w:val="-3"/>
              </w:rPr>
              <w:t xml:space="preserve"> </w:t>
            </w:r>
            <w:r>
              <w:t>baaqa</w:t>
            </w:r>
            <w:r>
              <w:rPr>
                <w:spacing w:val="-3"/>
              </w:rPr>
              <w:t xml:space="preserve"> </w:t>
            </w:r>
            <w:r>
              <w:t>miisaanyada</w:t>
            </w:r>
            <w:r>
              <w:rPr>
                <w:spacing w:val="-2"/>
              </w:rPr>
              <w:t xml:space="preserve"> </w:t>
            </w:r>
            <w:r>
              <w:t>xafiisyada</w:t>
            </w:r>
          </w:p>
        </w:tc>
        <w:tc>
          <w:tcPr>
            <w:tcW w:w="2470" w:type="dxa"/>
            <w:tcBorders>
              <w:left w:val="nil"/>
              <w:right w:val="nil"/>
            </w:tcBorders>
            <w:shd w:val="clear" w:color="auto" w:fill="DEEBF6"/>
          </w:tcPr>
          <w:p w:rsidR="002D437E" w:rsidRDefault="00D4292E">
            <w:pPr>
              <w:pStyle w:val="TableParagraph"/>
              <w:spacing w:before="113"/>
              <w:ind w:left="161" w:right="344"/>
              <w:jc w:val="center"/>
            </w:pPr>
            <w:r>
              <w:t>XM</w:t>
            </w:r>
          </w:p>
        </w:tc>
        <w:tc>
          <w:tcPr>
            <w:tcW w:w="2962" w:type="dxa"/>
            <w:tcBorders>
              <w:left w:val="nil"/>
            </w:tcBorders>
            <w:shd w:val="clear" w:color="auto" w:fill="DEEBF6"/>
          </w:tcPr>
          <w:p w:rsidR="002D437E" w:rsidRDefault="00D4292E">
            <w:pPr>
              <w:pStyle w:val="TableParagraph"/>
              <w:spacing w:before="113"/>
              <w:ind w:left="194" w:right="373"/>
              <w:jc w:val="center"/>
            </w:pPr>
            <w:r>
              <w:t>Janaayo 31-</w:t>
            </w:r>
            <w:r>
              <w:rPr>
                <w:spacing w:val="-3"/>
              </w:rPr>
              <w:t xml:space="preserve"> </w:t>
            </w:r>
            <w:r>
              <w:t>Febraayo 15</w:t>
            </w:r>
          </w:p>
        </w:tc>
      </w:tr>
      <w:tr w:rsidR="002D437E">
        <w:trPr>
          <w:trHeight w:val="621"/>
        </w:trPr>
        <w:tc>
          <w:tcPr>
            <w:tcW w:w="465" w:type="dxa"/>
            <w:tcBorders>
              <w:right w:val="nil"/>
            </w:tcBorders>
            <w:shd w:val="clear" w:color="auto" w:fill="ECECEC"/>
          </w:tcPr>
          <w:p w:rsidR="002D437E" w:rsidRDefault="00D4292E">
            <w:pPr>
              <w:pStyle w:val="TableParagraph"/>
              <w:spacing w:before="116"/>
              <w:ind w:left="77"/>
              <w:jc w:val="center"/>
            </w:pPr>
            <w:r>
              <w:t>3</w:t>
            </w:r>
          </w:p>
        </w:tc>
        <w:tc>
          <w:tcPr>
            <w:tcW w:w="4098" w:type="dxa"/>
            <w:tcBorders>
              <w:left w:val="nil"/>
              <w:right w:val="nil"/>
            </w:tcBorders>
            <w:shd w:val="clear" w:color="auto" w:fill="ECECEC"/>
          </w:tcPr>
          <w:p w:rsidR="002D437E" w:rsidRDefault="00D4292E">
            <w:pPr>
              <w:pStyle w:val="TableParagraph"/>
              <w:spacing w:before="116"/>
              <w:ind w:left="89"/>
            </w:pPr>
            <w:r>
              <w:t>U</w:t>
            </w:r>
            <w:r>
              <w:rPr>
                <w:spacing w:val="-3"/>
              </w:rPr>
              <w:t xml:space="preserve"> </w:t>
            </w:r>
            <w:r>
              <w:t>Soo</w:t>
            </w:r>
            <w:r>
              <w:rPr>
                <w:spacing w:val="-1"/>
              </w:rPr>
              <w:t xml:space="preserve"> </w:t>
            </w:r>
            <w:r>
              <w:t>gudbinta</w:t>
            </w:r>
            <w:r>
              <w:rPr>
                <w:spacing w:val="-3"/>
              </w:rPr>
              <w:t xml:space="preserve"> </w:t>
            </w:r>
            <w:r>
              <w:t>XM</w:t>
            </w:r>
            <w:r>
              <w:rPr>
                <w:spacing w:val="-1"/>
              </w:rPr>
              <w:t xml:space="preserve"> </w:t>
            </w:r>
            <w:r>
              <w:t>codsiyada</w:t>
            </w:r>
            <w:r>
              <w:rPr>
                <w:spacing w:val="-1"/>
              </w:rPr>
              <w:t xml:space="preserve"> </w:t>
            </w:r>
            <w:r>
              <w:t>miisaaniyada</w:t>
            </w:r>
          </w:p>
        </w:tc>
        <w:tc>
          <w:tcPr>
            <w:tcW w:w="2470" w:type="dxa"/>
            <w:tcBorders>
              <w:left w:val="nil"/>
              <w:right w:val="nil"/>
            </w:tcBorders>
            <w:shd w:val="clear" w:color="auto" w:fill="ECECEC"/>
          </w:tcPr>
          <w:p w:rsidR="002D437E" w:rsidRDefault="00D4292E">
            <w:pPr>
              <w:pStyle w:val="TableParagraph"/>
              <w:spacing w:before="116"/>
              <w:ind w:left="161" w:right="344"/>
              <w:jc w:val="center"/>
            </w:pPr>
            <w:r>
              <w:t>Xafiisyada</w:t>
            </w:r>
          </w:p>
        </w:tc>
        <w:tc>
          <w:tcPr>
            <w:tcW w:w="2962" w:type="dxa"/>
            <w:tcBorders>
              <w:left w:val="nil"/>
            </w:tcBorders>
            <w:shd w:val="clear" w:color="auto" w:fill="ECECEC"/>
          </w:tcPr>
          <w:p w:rsidR="002D437E" w:rsidRDefault="00D4292E">
            <w:pPr>
              <w:pStyle w:val="TableParagraph"/>
              <w:spacing w:before="116"/>
              <w:ind w:left="193" w:right="375"/>
              <w:jc w:val="center"/>
            </w:pPr>
            <w:r>
              <w:t>Maarso 21</w:t>
            </w:r>
            <w:r>
              <w:rPr>
                <w:spacing w:val="-3"/>
              </w:rPr>
              <w:t xml:space="preserve"> </w:t>
            </w:r>
            <w:r>
              <w:t>– Abriill</w:t>
            </w:r>
            <w:r>
              <w:rPr>
                <w:spacing w:val="-3"/>
              </w:rPr>
              <w:t xml:space="preserve"> </w:t>
            </w:r>
            <w:r>
              <w:t>15</w:t>
            </w:r>
          </w:p>
        </w:tc>
      </w:tr>
      <w:tr w:rsidR="002D437E">
        <w:trPr>
          <w:trHeight w:val="997"/>
        </w:trPr>
        <w:tc>
          <w:tcPr>
            <w:tcW w:w="465" w:type="dxa"/>
            <w:tcBorders>
              <w:right w:val="nil"/>
            </w:tcBorders>
            <w:shd w:val="clear" w:color="auto" w:fill="FFF1CC"/>
          </w:tcPr>
          <w:p w:rsidR="002D437E" w:rsidRDefault="00D4292E">
            <w:pPr>
              <w:pStyle w:val="TableParagraph"/>
              <w:spacing w:before="113"/>
              <w:ind w:left="77"/>
              <w:jc w:val="center"/>
            </w:pPr>
            <w:r>
              <w:t>4</w:t>
            </w:r>
          </w:p>
        </w:tc>
        <w:tc>
          <w:tcPr>
            <w:tcW w:w="4098" w:type="dxa"/>
            <w:tcBorders>
              <w:left w:val="nil"/>
              <w:right w:val="nil"/>
            </w:tcBorders>
            <w:shd w:val="clear" w:color="auto" w:fill="FFF1CC"/>
          </w:tcPr>
          <w:p w:rsidR="002D437E" w:rsidRDefault="00D4292E">
            <w:pPr>
              <w:pStyle w:val="TableParagraph"/>
              <w:tabs>
                <w:tab w:val="left" w:pos="653"/>
                <w:tab w:val="left" w:pos="996"/>
                <w:tab w:val="left" w:pos="1840"/>
                <w:tab w:val="left" w:pos="2355"/>
                <w:tab w:val="left" w:pos="3530"/>
              </w:tabs>
              <w:spacing w:before="113" w:line="360" w:lineRule="auto"/>
              <w:ind w:left="89" w:right="4"/>
            </w:pPr>
            <w:r>
              <w:t>Dib</w:t>
            </w:r>
            <w:r>
              <w:tab/>
              <w:t>u</w:t>
            </w:r>
            <w:r>
              <w:tab/>
              <w:t>eegista</w:t>
            </w:r>
            <w:r>
              <w:tab/>
              <w:t>iyo</w:t>
            </w:r>
            <w:r>
              <w:tab/>
              <w:t>talobixinta</w:t>
            </w:r>
            <w:r>
              <w:tab/>
            </w:r>
            <w:r>
              <w:rPr>
                <w:spacing w:val="-1"/>
              </w:rPr>
              <w:t>cosiga</w:t>
            </w:r>
            <w:r>
              <w:rPr>
                <w:spacing w:val="-52"/>
              </w:rPr>
              <w:t xml:space="preserve"> </w:t>
            </w:r>
            <w:r>
              <w:t>miisaaniyada</w:t>
            </w:r>
            <w:r>
              <w:rPr>
                <w:spacing w:val="-3"/>
              </w:rPr>
              <w:t xml:space="preserve"> </w:t>
            </w:r>
            <w:r>
              <w:t>xafiisyada</w:t>
            </w:r>
          </w:p>
        </w:tc>
        <w:tc>
          <w:tcPr>
            <w:tcW w:w="2470" w:type="dxa"/>
            <w:tcBorders>
              <w:left w:val="nil"/>
              <w:right w:val="nil"/>
            </w:tcBorders>
            <w:shd w:val="clear" w:color="auto" w:fill="FFF1CC"/>
          </w:tcPr>
          <w:p w:rsidR="002D437E" w:rsidRDefault="00D4292E">
            <w:pPr>
              <w:pStyle w:val="TableParagraph"/>
              <w:spacing w:before="113"/>
              <w:ind w:left="161" w:right="344"/>
              <w:jc w:val="center"/>
            </w:pPr>
            <w:r>
              <w:t>XM</w:t>
            </w:r>
          </w:p>
        </w:tc>
        <w:tc>
          <w:tcPr>
            <w:tcW w:w="2962" w:type="dxa"/>
            <w:tcBorders>
              <w:left w:val="nil"/>
            </w:tcBorders>
            <w:shd w:val="clear" w:color="auto" w:fill="FFF1CC"/>
          </w:tcPr>
          <w:p w:rsidR="002D437E" w:rsidRDefault="00D4292E">
            <w:pPr>
              <w:pStyle w:val="TableParagraph"/>
              <w:spacing w:before="113"/>
              <w:ind w:left="190" w:right="375"/>
              <w:jc w:val="center"/>
            </w:pPr>
            <w:r>
              <w:t>Abriil</w:t>
            </w:r>
            <w:r>
              <w:rPr>
                <w:spacing w:val="-1"/>
              </w:rPr>
              <w:t xml:space="preserve"> </w:t>
            </w:r>
            <w:r>
              <w:t>16-30</w:t>
            </w:r>
          </w:p>
        </w:tc>
      </w:tr>
      <w:tr w:rsidR="002D437E">
        <w:trPr>
          <w:trHeight w:val="1000"/>
        </w:trPr>
        <w:tc>
          <w:tcPr>
            <w:tcW w:w="465" w:type="dxa"/>
            <w:tcBorders>
              <w:right w:val="nil"/>
            </w:tcBorders>
            <w:shd w:val="clear" w:color="auto" w:fill="FAE4D4"/>
          </w:tcPr>
          <w:p w:rsidR="002D437E" w:rsidRDefault="00D4292E">
            <w:pPr>
              <w:pStyle w:val="TableParagraph"/>
              <w:spacing w:before="113"/>
              <w:ind w:left="77"/>
              <w:jc w:val="center"/>
            </w:pPr>
            <w:r>
              <w:t>5</w:t>
            </w:r>
          </w:p>
        </w:tc>
        <w:tc>
          <w:tcPr>
            <w:tcW w:w="4098" w:type="dxa"/>
            <w:tcBorders>
              <w:left w:val="nil"/>
              <w:right w:val="nil"/>
            </w:tcBorders>
            <w:shd w:val="clear" w:color="auto" w:fill="FAE4D4"/>
          </w:tcPr>
          <w:p w:rsidR="002D437E" w:rsidRDefault="00D4292E">
            <w:pPr>
              <w:pStyle w:val="TableParagraph"/>
              <w:spacing w:before="113" w:line="360" w:lineRule="auto"/>
              <w:ind w:left="89" w:right="5"/>
            </w:pPr>
            <w:r>
              <w:t>Usoo</w:t>
            </w:r>
            <w:r>
              <w:rPr>
                <w:spacing w:val="1"/>
              </w:rPr>
              <w:t xml:space="preserve"> </w:t>
            </w:r>
            <w:r>
              <w:t>gudbinta</w:t>
            </w:r>
            <w:r>
              <w:rPr>
                <w:spacing w:val="1"/>
              </w:rPr>
              <w:t xml:space="preserve"> </w:t>
            </w:r>
            <w:r>
              <w:t>miisaaniyada</w:t>
            </w:r>
            <w:r>
              <w:rPr>
                <w:spacing w:val="1"/>
              </w:rPr>
              <w:t xml:space="preserve"> </w:t>
            </w:r>
            <w:r>
              <w:t>qabyada</w:t>
            </w:r>
            <w:r>
              <w:rPr>
                <w:spacing w:val="1"/>
              </w:rPr>
              <w:t xml:space="preserve"> </w:t>
            </w:r>
            <w:r>
              <w:t>ah</w:t>
            </w:r>
            <w:r>
              <w:rPr>
                <w:spacing w:val="-52"/>
              </w:rPr>
              <w:t xml:space="preserve"> </w:t>
            </w:r>
            <w:r>
              <w:t>gudiga</w:t>
            </w:r>
            <w:r>
              <w:rPr>
                <w:spacing w:val="-1"/>
              </w:rPr>
              <w:t xml:space="preserve"> </w:t>
            </w:r>
            <w:r>
              <w:t>joogtada</w:t>
            </w:r>
            <w:r>
              <w:rPr>
                <w:spacing w:val="-1"/>
              </w:rPr>
              <w:t xml:space="preserve"> </w:t>
            </w:r>
            <w:r>
              <w:t>ah</w:t>
            </w:r>
            <w:r>
              <w:rPr>
                <w:spacing w:val="-4"/>
              </w:rPr>
              <w:t xml:space="preserve"> </w:t>
            </w:r>
            <w:r>
              <w:t>ee</w:t>
            </w:r>
            <w:r>
              <w:rPr>
                <w:spacing w:val="-1"/>
              </w:rPr>
              <w:t xml:space="preserve"> </w:t>
            </w:r>
            <w:r>
              <w:t>golaha</w:t>
            </w:r>
            <w:r>
              <w:rPr>
                <w:spacing w:val="-1"/>
              </w:rPr>
              <w:t xml:space="preserve"> </w:t>
            </w:r>
            <w:r>
              <w:t>xildhibaanada</w:t>
            </w:r>
          </w:p>
        </w:tc>
        <w:tc>
          <w:tcPr>
            <w:tcW w:w="2470" w:type="dxa"/>
            <w:tcBorders>
              <w:left w:val="nil"/>
              <w:right w:val="nil"/>
            </w:tcBorders>
            <w:shd w:val="clear" w:color="auto" w:fill="FAE4D4"/>
          </w:tcPr>
          <w:p w:rsidR="002D437E" w:rsidRDefault="00D4292E">
            <w:pPr>
              <w:pStyle w:val="TableParagraph"/>
              <w:spacing w:before="113"/>
              <w:ind w:left="161" w:right="344"/>
              <w:jc w:val="center"/>
            </w:pPr>
            <w:r>
              <w:t>XM</w:t>
            </w:r>
          </w:p>
        </w:tc>
        <w:tc>
          <w:tcPr>
            <w:tcW w:w="2962" w:type="dxa"/>
            <w:tcBorders>
              <w:left w:val="nil"/>
            </w:tcBorders>
            <w:shd w:val="clear" w:color="auto" w:fill="FAE4D4"/>
          </w:tcPr>
          <w:p w:rsidR="002D437E" w:rsidRDefault="00D4292E">
            <w:pPr>
              <w:pStyle w:val="TableParagraph"/>
              <w:spacing w:before="113"/>
              <w:ind w:left="190" w:right="375"/>
              <w:jc w:val="center"/>
            </w:pPr>
            <w:r>
              <w:t>May</w:t>
            </w:r>
            <w:r>
              <w:rPr>
                <w:spacing w:val="-4"/>
              </w:rPr>
              <w:t xml:space="preserve"> </w:t>
            </w:r>
            <w:r>
              <w:t>01-15</w:t>
            </w:r>
          </w:p>
        </w:tc>
      </w:tr>
      <w:tr w:rsidR="002D437E">
        <w:trPr>
          <w:trHeight w:val="628"/>
        </w:trPr>
        <w:tc>
          <w:tcPr>
            <w:tcW w:w="465" w:type="dxa"/>
            <w:tcBorders>
              <w:right w:val="nil"/>
            </w:tcBorders>
            <w:shd w:val="clear" w:color="auto" w:fill="F1F1F1"/>
          </w:tcPr>
          <w:p w:rsidR="002D437E" w:rsidRDefault="00D4292E">
            <w:pPr>
              <w:pStyle w:val="TableParagraph"/>
              <w:spacing w:before="113"/>
              <w:ind w:left="77"/>
              <w:jc w:val="center"/>
            </w:pPr>
            <w:r>
              <w:t>6</w:t>
            </w:r>
          </w:p>
        </w:tc>
        <w:tc>
          <w:tcPr>
            <w:tcW w:w="4098" w:type="dxa"/>
            <w:tcBorders>
              <w:left w:val="nil"/>
              <w:right w:val="nil"/>
            </w:tcBorders>
            <w:shd w:val="clear" w:color="auto" w:fill="F1F1F1"/>
          </w:tcPr>
          <w:p w:rsidR="002D437E" w:rsidRDefault="00D4292E">
            <w:pPr>
              <w:pStyle w:val="TableParagraph"/>
              <w:spacing w:before="113"/>
              <w:ind w:left="89"/>
            </w:pPr>
            <w:r>
              <w:t>Ansixinta</w:t>
            </w:r>
            <w:r>
              <w:rPr>
                <w:spacing w:val="-4"/>
              </w:rPr>
              <w:t xml:space="preserve"> </w:t>
            </w:r>
            <w:r>
              <w:t>miisaaniyada</w:t>
            </w:r>
          </w:p>
        </w:tc>
        <w:tc>
          <w:tcPr>
            <w:tcW w:w="2470" w:type="dxa"/>
            <w:tcBorders>
              <w:left w:val="nil"/>
              <w:right w:val="nil"/>
            </w:tcBorders>
            <w:shd w:val="clear" w:color="auto" w:fill="F1F1F1"/>
          </w:tcPr>
          <w:p w:rsidR="002D437E" w:rsidRDefault="00D4292E">
            <w:pPr>
              <w:pStyle w:val="TableParagraph"/>
              <w:spacing w:before="113"/>
              <w:ind w:left="161" w:right="346"/>
              <w:jc w:val="center"/>
            </w:pPr>
            <w:r>
              <w:t>Golaha</w:t>
            </w:r>
            <w:r>
              <w:rPr>
                <w:spacing w:val="51"/>
              </w:rPr>
              <w:t xml:space="preserve"> </w:t>
            </w:r>
            <w:r>
              <w:t>fulinta</w:t>
            </w:r>
          </w:p>
        </w:tc>
        <w:tc>
          <w:tcPr>
            <w:tcW w:w="2962" w:type="dxa"/>
            <w:tcBorders>
              <w:left w:val="nil"/>
            </w:tcBorders>
            <w:shd w:val="clear" w:color="auto" w:fill="F1F1F1"/>
          </w:tcPr>
          <w:p w:rsidR="002D437E" w:rsidRDefault="00D4292E">
            <w:pPr>
              <w:pStyle w:val="TableParagraph"/>
              <w:spacing w:before="113"/>
              <w:ind w:left="194" w:right="372"/>
              <w:jc w:val="center"/>
            </w:pPr>
            <w:r>
              <w:t>June 15</w:t>
            </w:r>
          </w:p>
        </w:tc>
      </w:tr>
      <w:tr w:rsidR="002D437E">
        <w:trPr>
          <w:trHeight w:val="618"/>
        </w:trPr>
        <w:tc>
          <w:tcPr>
            <w:tcW w:w="9995" w:type="dxa"/>
            <w:gridSpan w:val="4"/>
            <w:shd w:val="clear" w:color="auto" w:fill="E1EED9"/>
          </w:tcPr>
          <w:p w:rsidR="002D437E" w:rsidRDefault="00D4292E">
            <w:pPr>
              <w:pStyle w:val="TableParagraph"/>
              <w:spacing w:before="118"/>
              <w:ind w:left="549"/>
              <w:rPr>
                <w:b/>
              </w:rPr>
            </w:pPr>
            <w:r>
              <w:rPr>
                <w:b/>
                <w:color w:val="006FC0"/>
              </w:rPr>
              <w:t>Marxalada</w:t>
            </w:r>
            <w:r>
              <w:rPr>
                <w:b/>
                <w:color w:val="006FC0"/>
                <w:spacing w:val="-2"/>
              </w:rPr>
              <w:t xml:space="preserve"> </w:t>
            </w:r>
            <w:r>
              <w:rPr>
                <w:b/>
                <w:color w:val="006FC0"/>
              </w:rPr>
              <w:t>ansixinta</w:t>
            </w:r>
            <w:r>
              <w:rPr>
                <w:b/>
                <w:color w:val="006FC0"/>
                <w:spacing w:val="-1"/>
              </w:rPr>
              <w:t xml:space="preserve"> </w:t>
            </w:r>
            <w:r>
              <w:rPr>
                <w:b/>
                <w:color w:val="006FC0"/>
              </w:rPr>
              <w:t>miisaaniyada</w:t>
            </w:r>
          </w:p>
        </w:tc>
      </w:tr>
      <w:tr w:rsidR="002D437E">
        <w:trPr>
          <w:trHeight w:val="619"/>
        </w:trPr>
        <w:tc>
          <w:tcPr>
            <w:tcW w:w="465" w:type="dxa"/>
            <w:tcBorders>
              <w:right w:val="nil"/>
            </w:tcBorders>
          </w:tcPr>
          <w:p w:rsidR="002D437E" w:rsidRDefault="00D4292E">
            <w:pPr>
              <w:pStyle w:val="TableParagraph"/>
              <w:spacing w:before="114"/>
              <w:ind w:left="77"/>
              <w:jc w:val="center"/>
            </w:pPr>
            <w:r>
              <w:t>7</w:t>
            </w:r>
          </w:p>
        </w:tc>
        <w:tc>
          <w:tcPr>
            <w:tcW w:w="4098" w:type="dxa"/>
            <w:tcBorders>
              <w:left w:val="nil"/>
              <w:right w:val="nil"/>
            </w:tcBorders>
          </w:tcPr>
          <w:p w:rsidR="002D437E" w:rsidRDefault="00D4292E">
            <w:pPr>
              <w:pStyle w:val="TableParagraph"/>
              <w:spacing w:before="114"/>
              <w:ind w:left="89"/>
            </w:pPr>
            <w:r>
              <w:t>Ansixinta</w:t>
            </w:r>
            <w:r>
              <w:rPr>
                <w:spacing w:val="-3"/>
              </w:rPr>
              <w:t xml:space="preserve"> </w:t>
            </w:r>
            <w:r>
              <w:t>iyo</w:t>
            </w:r>
            <w:r>
              <w:rPr>
                <w:spacing w:val="-2"/>
              </w:rPr>
              <w:t xml:space="preserve"> </w:t>
            </w:r>
            <w:r>
              <w:t>bayaaminta</w:t>
            </w:r>
            <w:r>
              <w:rPr>
                <w:spacing w:val="-4"/>
              </w:rPr>
              <w:t xml:space="preserve"> </w:t>
            </w:r>
            <w:r>
              <w:t>miisaaniyada</w:t>
            </w:r>
          </w:p>
        </w:tc>
        <w:tc>
          <w:tcPr>
            <w:tcW w:w="2470" w:type="dxa"/>
            <w:tcBorders>
              <w:left w:val="nil"/>
              <w:right w:val="nil"/>
            </w:tcBorders>
          </w:tcPr>
          <w:p w:rsidR="002D437E" w:rsidRDefault="00D4292E">
            <w:pPr>
              <w:pStyle w:val="TableParagraph"/>
              <w:spacing w:before="114"/>
              <w:ind w:left="161" w:right="347"/>
              <w:jc w:val="center"/>
            </w:pPr>
            <w:r>
              <w:t>Golaha</w:t>
            </w:r>
            <w:r>
              <w:rPr>
                <w:spacing w:val="-3"/>
              </w:rPr>
              <w:t xml:space="preserve"> </w:t>
            </w:r>
            <w:r>
              <w:t>xildhibaanada</w:t>
            </w:r>
          </w:p>
        </w:tc>
        <w:tc>
          <w:tcPr>
            <w:tcW w:w="2962" w:type="dxa"/>
            <w:tcBorders>
              <w:left w:val="nil"/>
            </w:tcBorders>
          </w:tcPr>
          <w:p w:rsidR="002D437E" w:rsidRDefault="00D4292E">
            <w:pPr>
              <w:pStyle w:val="TableParagraph"/>
              <w:spacing w:before="114"/>
              <w:ind w:left="194" w:right="375"/>
              <w:jc w:val="center"/>
            </w:pPr>
            <w:r>
              <w:t>Juulaay</w:t>
            </w:r>
            <w:r>
              <w:rPr>
                <w:spacing w:val="-3"/>
              </w:rPr>
              <w:t xml:space="preserve"> </w:t>
            </w:r>
            <w:r>
              <w:t>7</w:t>
            </w:r>
          </w:p>
        </w:tc>
      </w:tr>
      <w:tr w:rsidR="002D437E">
        <w:trPr>
          <w:trHeight w:val="621"/>
        </w:trPr>
        <w:tc>
          <w:tcPr>
            <w:tcW w:w="9995" w:type="dxa"/>
            <w:gridSpan w:val="4"/>
            <w:shd w:val="clear" w:color="auto" w:fill="E1EED9"/>
          </w:tcPr>
          <w:p w:rsidR="002D437E" w:rsidRDefault="00D4292E">
            <w:pPr>
              <w:pStyle w:val="TableParagraph"/>
              <w:spacing w:before="121"/>
              <w:ind w:left="549"/>
              <w:rPr>
                <w:b/>
              </w:rPr>
            </w:pPr>
            <w:r>
              <w:rPr>
                <w:b/>
                <w:color w:val="006FC0"/>
              </w:rPr>
              <w:t>Fulinta/hirgelinta</w:t>
            </w:r>
            <w:r>
              <w:rPr>
                <w:b/>
                <w:color w:val="006FC0"/>
                <w:spacing w:val="-6"/>
              </w:rPr>
              <w:t xml:space="preserve"> </w:t>
            </w:r>
            <w:r>
              <w:rPr>
                <w:b/>
                <w:color w:val="006FC0"/>
              </w:rPr>
              <w:t>miisaaniyada</w:t>
            </w:r>
          </w:p>
        </w:tc>
      </w:tr>
      <w:tr w:rsidR="002D437E">
        <w:trPr>
          <w:trHeight w:val="997"/>
        </w:trPr>
        <w:tc>
          <w:tcPr>
            <w:tcW w:w="465" w:type="dxa"/>
            <w:tcBorders>
              <w:right w:val="nil"/>
            </w:tcBorders>
          </w:tcPr>
          <w:p w:rsidR="002D437E" w:rsidRDefault="00D4292E">
            <w:pPr>
              <w:pStyle w:val="TableParagraph"/>
              <w:spacing w:before="113"/>
              <w:ind w:left="77"/>
              <w:jc w:val="center"/>
            </w:pPr>
            <w:r>
              <w:t>8</w:t>
            </w:r>
          </w:p>
        </w:tc>
        <w:tc>
          <w:tcPr>
            <w:tcW w:w="4098" w:type="dxa"/>
            <w:tcBorders>
              <w:left w:val="nil"/>
              <w:right w:val="nil"/>
            </w:tcBorders>
          </w:tcPr>
          <w:p w:rsidR="002D437E" w:rsidRDefault="00D4292E">
            <w:pPr>
              <w:pStyle w:val="TableParagraph"/>
              <w:tabs>
                <w:tab w:val="left" w:pos="1391"/>
                <w:tab w:val="left" w:pos="2641"/>
                <w:tab w:val="left" w:pos="3370"/>
              </w:tabs>
              <w:spacing w:before="113" w:line="360" w:lineRule="auto"/>
              <w:ind w:left="89" w:right="6"/>
            </w:pPr>
            <w:r>
              <w:t>Ogaysiinta</w:t>
            </w:r>
            <w:r>
              <w:tab/>
              <w:t>xafiisyada</w:t>
            </w:r>
            <w:r>
              <w:tab/>
              <w:t>heer</w:t>
            </w:r>
            <w:r>
              <w:tab/>
            </w:r>
            <w:r>
              <w:rPr>
                <w:spacing w:val="-1"/>
              </w:rPr>
              <w:t>deegaan</w:t>
            </w:r>
            <w:r>
              <w:rPr>
                <w:spacing w:val="-52"/>
              </w:rPr>
              <w:t xml:space="preserve"> </w:t>
            </w:r>
            <w:r>
              <w:t>miisaaniyada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ansixiyay</w:t>
            </w:r>
          </w:p>
        </w:tc>
        <w:tc>
          <w:tcPr>
            <w:tcW w:w="2470" w:type="dxa"/>
            <w:tcBorders>
              <w:left w:val="nil"/>
              <w:right w:val="nil"/>
            </w:tcBorders>
          </w:tcPr>
          <w:p w:rsidR="002D437E" w:rsidRDefault="00D4292E">
            <w:pPr>
              <w:pStyle w:val="TableParagraph"/>
              <w:spacing w:before="113"/>
              <w:ind w:left="161" w:right="344"/>
              <w:jc w:val="center"/>
            </w:pPr>
            <w:r>
              <w:t>XM</w:t>
            </w:r>
          </w:p>
        </w:tc>
        <w:tc>
          <w:tcPr>
            <w:tcW w:w="2962" w:type="dxa"/>
            <w:tcBorders>
              <w:left w:val="nil"/>
            </w:tcBorders>
          </w:tcPr>
          <w:p w:rsidR="002D437E" w:rsidRDefault="00D4292E">
            <w:pPr>
              <w:pStyle w:val="TableParagraph"/>
              <w:spacing w:before="113"/>
              <w:ind w:left="194" w:right="375"/>
              <w:jc w:val="center"/>
            </w:pPr>
            <w:r>
              <w:t>Juulay</w:t>
            </w:r>
            <w:r>
              <w:rPr>
                <w:spacing w:val="-2"/>
              </w:rPr>
              <w:t xml:space="preserve"> </w:t>
            </w:r>
            <w:r>
              <w:t>7</w:t>
            </w:r>
            <w:r>
              <w:rPr>
                <w:spacing w:val="1"/>
              </w:rPr>
              <w:t xml:space="preserve"> </w:t>
            </w:r>
            <w:r>
              <w:t>–Juulay</w:t>
            </w:r>
            <w:r>
              <w:rPr>
                <w:spacing w:val="-2"/>
              </w:rPr>
              <w:t xml:space="preserve"> </w:t>
            </w:r>
            <w:r>
              <w:t>15</w:t>
            </w:r>
          </w:p>
        </w:tc>
      </w:tr>
      <w:tr w:rsidR="002D437E">
        <w:trPr>
          <w:trHeight w:val="469"/>
        </w:trPr>
        <w:tc>
          <w:tcPr>
            <w:tcW w:w="465" w:type="dxa"/>
            <w:tcBorders>
              <w:bottom w:val="nil"/>
              <w:right w:val="nil"/>
            </w:tcBorders>
            <w:shd w:val="clear" w:color="auto" w:fill="ECECEC"/>
          </w:tcPr>
          <w:p w:rsidR="002D437E" w:rsidRDefault="00D4292E">
            <w:pPr>
              <w:pStyle w:val="TableParagraph"/>
              <w:spacing w:before="113"/>
              <w:ind w:left="77"/>
              <w:jc w:val="center"/>
            </w:pPr>
            <w:r>
              <w:t>9</w:t>
            </w:r>
          </w:p>
        </w:tc>
        <w:tc>
          <w:tcPr>
            <w:tcW w:w="4098" w:type="dxa"/>
            <w:vMerge w:val="restart"/>
            <w:tcBorders>
              <w:left w:val="nil"/>
              <w:right w:val="nil"/>
            </w:tcBorders>
            <w:shd w:val="clear" w:color="auto" w:fill="ECECEC"/>
          </w:tcPr>
          <w:p w:rsidR="002D437E" w:rsidRDefault="00D4292E">
            <w:pPr>
              <w:pStyle w:val="TableParagraph"/>
              <w:spacing w:before="113" w:line="360" w:lineRule="auto"/>
              <w:ind w:left="89" w:right="4"/>
              <w:jc w:val="both"/>
            </w:pPr>
            <w:r>
              <w:t>Diyaarinta qorshe hawleedka sanadlaha iyo</w:t>
            </w:r>
            <w:r>
              <w:rPr>
                <w:spacing w:val="1"/>
              </w:rPr>
              <w:t xml:space="preserve"> </w:t>
            </w:r>
            <w:r>
              <w:t>saadaalinta</w:t>
            </w:r>
            <w:r>
              <w:rPr>
                <w:spacing w:val="1"/>
              </w:rPr>
              <w:t xml:space="preserve"> </w:t>
            </w:r>
            <w:r>
              <w:t>qorshaha</w:t>
            </w:r>
            <w:r>
              <w:rPr>
                <w:spacing w:val="1"/>
              </w:rPr>
              <w:t xml:space="preserve"> </w:t>
            </w:r>
            <w:r>
              <w:t>iibka</w:t>
            </w:r>
            <w:r>
              <w:rPr>
                <w:spacing w:val="1"/>
              </w:rPr>
              <w:t xml:space="preserve"> </w:t>
            </w:r>
            <w:r>
              <w:t>iyo</w:t>
            </w:r>
            <w:r>
              <w:rPr>
                <w:spacing w:val="1"/>
              </w:rPr>
              <w:t xml:space="preserve"> </w:t>
            </w:r>
            <w:r>
              <w:t>baahida</w:t>
            </w:r>
            <w:r>
              <w:rPr>
                <w:spacing w:val="1"/>
              </w:rPr>
              <w:t xml:space="preserve"> </w:t>
            </w:r>
            <w:r>
              <w:t>lacagta</w:t>
            </w:r>
          </w:p>
        </w:tc>
        <w:tc>
          <w:tcPr>
            <w:tcW w:w="2470" w:type="dxa"/>
            <w:tcBorders>
              <w:left w:val="nil"/>
              <w:bottom w:val="nil"/>
              <w:right w:val="nil"/>
            </w:tcBorders>
            <w:shd w:val="clear" w:color="auto" w:fill="ECECEC"/>
          </w:tcPr>
          <w:p w:rsidR="002D437E" w:rsidRDefault="002D437E">
            <w:pPr>
              <w:pStyle w:val="TableParagraph"/>
              <w:ind w:left="0"/>
            </w:pPr>
          </w:p>
        </w:tc>
        <w:tc>
          <w:tcPr>
            <w:tcW w:w="2962" w:type="dxa"/>
            <w:tcBorders>
              <w:left w:val="nil"/>
              <w:bottom w:val="nil"/>
            </w:tcBorders>
            <w:shd w:val="clear" w:color="auto" w:fill="ECECEC"/>
          </w:tcPr>
          <w:p w:rsidR="002D437E" w:rsidRDefault="002D437E">
            <w:pPr>
              <w:pStyle w:val="TableParagraph"/>
              <w:ind w:left="0"/>
            </w:pPr>
          </w:p>
        </w:tc>
      </w:tr>
      <w:tr w:rsidR="002D437E">
        <w:trPr>
          <w:trHeight w:val="979"/>
        </w:trPr>
        <w:tc>
          <w:tcPr>
            <w:tcW w:w="465" w:type="dxa"/>
            <w:tcBorders>
              <w:top w:val="nil"/>
              <w:right w:val="nil"/>
            </w:tcBorders>
            <w:shd w:val="clear" w:color="auto" w:fill="ECECEC"/>
          </w:tcPr>
          <w:p w:rsidR="002D437E" w:rsidRDefault="002D437E">
            <w:pPr>
              <w:pStyle w:val="TableParagraph"/>
              <w:ind w:left="0"/>
            </w:pPr>
          </w:p>
        </w:tc>
        <w:tc>
          <w:tcPr>
            <w:tcW w:w="4098" w:type="dxa"/>
            <w:vMerge/>
            <w:tcBorders>
              <w:top w:val="nil"/>
              <w:left w:val="nil"/>
              <w:right w:val="nil"/>
            </w:tcBorders>
            <w:shd w:val="clear" w:color="auto" w:fill="ECECEC"/>
          </w:tcPr>
          <w:p w:rsidR="002D437E" w:rsidRDefault="002D437E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  <w:tcBorders>
              <w:top w:val="nil"/>
              <w:left w:val="nil"/>
              <w:right w:val="nil"/>
            </w:tcBorders>
            <w:shd w:val="clear" w:color="auto" w:fill="ECECEC"/>
          </w:tcPr>
          <w:p w:rsidR="002D437E" w:rsidRDefault="00D4292E">
            <w:pPr>
              <w:pStyle w:val="TableParagraph"/>
              <w:spacing w:before="94" w:line="360" w:lineRule="auto"/>
              <w:ind w:left="780" w:right="268" w:hanging="682"/>
            </w:pPr>
            <w:r>
              <w:t>XM iyo xafiisyada heer</w:t>
            </w:r>
            <w:r>
              <w:rPr>
                <w:spacing w:val="-52"/>
              </w:rPr>
              <w:t xml:space="preserve"> </w:t>
            </w:r>
            <w:r>
              <w:t>deegaan</w:t>
            </w:r>
          </w:p>
        </w:tc>
        <w:tc>
          <w:tcPr>
            <w:tcW w:w="2962" w:type="dxa"/>
            <w:tcBorders>
              <w:top w:val="nil"/>
              <w:left w:val="nil"/>
            </w:tcBorders>
            <w:shd w:val="clear" w:color="auto" w:fill="ECECEC"/>
          </w:tcPr>
          <w:p w:rsidR="002D437E" w:rsidRDefault="00D4292E">
            <w:pPr>
              <w:pStyle w:val="TableParagraph"/>
              <w:spacing w:before="94"/>
              <w:ind w:left="193" w:right="375"/>
              <w:jc w:val="center"/>
            </w:pPr>
            <w:r>
              <w:t>8</w:t>
            </w:r>
            <w:r>
              <w:rPr>
                <w:spacing w:val="-3"/>
              </w:rPr>
              <w:t xml:space="preserve"> </w:t>
            </w:r>
            <w:r>
              <w:t>Juulay –</w:t>
            </w:r>
            <w:r>
              <w:rPr>
                <w:spacing w:val="1"/>
              </w:rPr>
              <w:t xml:space="preserve"> </w:t>
            </w:r>
            <w:r>
              <w:t>15</w:t>
            </w:r>
            <w:r>
              <w:rPr>
                <w:spacing w:val="-2"/>
              </w:rPr>
              <w:t xml:space="preserve"> </w:t>
            </w:r>
            <w:r>
              <w:t>Juulay</w:t>
            </w:r>
          </w:p>
        </w:tc>
      </w:tr>
      <w:tr w:rsidR="002D437E">
        <w:trPr>
          <w:trHeight w:val="959"/>
        </w:trPr>
        <w:tc>
          <w:tcPr>
            <w:tcW w:w="465" w:type="dxa"/>
            <w:tcBorders>
              <w:right w:val="nil"/>
            </w:tcBorders>
          </w:tcPr>
          <w:p w:rsidR="002D437E" w:rsidRDefault="00D4292E">
            <w:pPr>
              <w:pStyle w:val="TableParagraph"/>
              <w:spacing w:before="113"/>
              <w:ind w:left="138" w:right="61"/>
              <w:jc w:val="center"/>
            </w:pPr>
            <w:r>
              <w:t>10</w:t>
            </w:r>
          </w:p>
        </w:tc>
        <w:tc>
          <w:tcPr>
            <w:tcW w:w="4098" w:type="dxa"/>
            <w:tcBorders>
              <w:left w:val="nil"/>
              <w:right w:val="nil"/>
            </w:tcBorders>
          </w:tcPr>
          <w:p w:rsidR="002D437E" w:rsidRDefault="00D4292E">
            <w:pPr>
              <w:pStyle w:val="TableParagraph"/>
              <w:spacing w:before="113"/>
              <w:ind w:left="89"/>
            </w:pPr>
            <w:r>
              <w:t>Isticmaalka</w:t>
            </w:r>
            <w:r>
              <w:rPr>
                <w:spacing w:val="-3"/>
              </w:rPr>
              <w:t xml:space="preserve"> </w:t>
            </w:r>
            <w:r>
              <w:t>miisaaniyada</w:t>
            </w:r>
            <w:r>
              <w:rPr>
                <w:spacing w:val="-5"/>
              </w:rPr>
              <w:t xml:space="preserve"> </w:t>
            </w:r>
            <w:r>
              <w:t>iyo</w:t>
            </w:r>
            <w:r>
              <w:rPr>
                <w:spacing w:val="-4"/>
              </w:rPr>
              <w:t xml:space="preserve"> </w:t>
            </w:r>
            <w:r>
              <w:t>kharash-bixinta</w:t>
            </w:r>
          </w:p>
        </w:tc>
        <w:tc>
          <w:tcPr>
            <w:tcW w:w="2470" w:type="dxa"/>
            <w:tcBorders>
              <w:left w:val="nil"/>
              <w:right w:val="nil"/>
            </w:tcBorders>
          </w:tcPr>
          <w:p w:rsidR="002D437E" w:rsidRDefault="00D4292E">
            <w:pPr>
              <w:pStyle w:val="TableParagraph"/>
              <w:spacing w:line="360" w:lineRule="auto"/>
              <w:ind w:left="780" w:right="268" w:hanging="682"/>
            </w:pPr>
            <w:r>
              <w:t>XM iyo xafiisyada heer</w:t>
            </w:r>
            <w:r>
              <w:rPr>
                <w:spacing w:val="-52"/>
              </w:rPr>
              <w:t xml:space="preserve"> </w:t>
            </w:r>
            <w:r>
              <w:t>deegaan</w:t>
            </w:r>
          </w:p>
        </w:tc>
        <w:tc>
          <w:tcPr>
            <w:tcW w:w="2962" w:type="dxa"/>
            <w:tcBorders>
              <w:left w:val="nil"/>
            </w:tcBorders>
          </w:tcPr>
          <w:p w:rsidR="002D437E" w:rsidRDefault="00D4292E">
            <w:pPr>
              <w:pStyle w:val="TableParagraph"/>
              <w:spacing w:line="247" w:lineRule="exact"/>
              <w:ind w:left="194" w:right="375"/>
              <w:jc w:val="center"/>
              <w:rPr>
                <w:b/>
              </w:rPr>
            </w:pPr>
            <w:r>
              <w:t>Hawl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Soconaysa sanadka</w:t>
            </w:r>
          </w:p>
        </w:tc>
      </w:tr>
      <w:tr w:rsidR="002D437E">
        <w:trPr>
          <w:trHeight w:val="957"/>
        </w:trPr>
        <w:tc>
          <w:tcPr>
            <w:tcW w:w="465" w:type="dxa"/>
            <w:tcBorders>
              <w:right w:val="nil"/>
            </w:tcBorders>
            <w:shd w:val="clear" w:color="auto" w:fill="FFE499"/>
          </w:tcPr>
          <w:p w:rsidR="002D437E" w:rsidRDefault="00D4292E">
            <w:pPr>
              <w:pStyle w:val="TableParagraph"/>
              <w:spacing w:before="113"/>
              <w:ind w:left="138" w:right="61"/>
              <w:jc w:val="center"/>
            </w:pPr>
            <w:r>
              <w:t>11</w:t>
            </w:r>
          </w:p>
        </w:tc>
        <w:tc>
          <w:tcPr>
            <w:tcW w:w="4098" w:type="dxa"/>
            <w:tcBorders>
              <w:left w:val="nil"/>
              <w:right w:val="nil"/>
            </w:tcBorders>
            <w:shd w:val="clear" w:color="auto" w:fill="FFE499"/>
          </w:tcPr>
          <w:p w:rsidR="002D437E" w:rsidRDefault="00D4292E">
            <w:pPr>
              <w:pStyle w:val="TableParagraph"/>
              <w:spacing w:before="118"/>
              <w:ind w:left="89"/>
              <w:rPr>
                <w:b/>
              </w:rPr>
            </w:pPr>
            <w:r>
              <w:rPr>
                <w:b/>
                <w:color w:val="006FC0"/>
              </w:rPr>
              <w:t>Kormeerka/hantidhawrka</w:t>
            </w:r>
            <w:r>
              <w:rPr>
                <w:b/>
                <w:color w:val="006FC0"/>
                <w:spacing w:val="-3"/>
              </w:rPr>
              <w:t xml:space="preserve"> </w:t>
            </w:r>
            <w:r>
              <w:rPr>
                <w:b/>
                <w:color w:val="006FC0"/>
              </w:rPr>
              <w:t>miisaaniyada</w:t>
            </w:r>
          </w:p>
        </w:tc>
        <w:tc>
          <w:tcPr>
            <w:tcW w:w="2470" w:type="dxa"/>
            <w:tcBorders>
              <w:left w:val="nil"/>
              <w:right w:val="nil"/>
            </w:tcBorders>
            <w:shd w:val="clear" w:color="auto" w:fill="FFE499"/>
          </w:tcPr>
          <w:p w:rsidR="002D437E" w:rsidRDefault="00D4292E">
            <w:pPr>
              <w:pStyle w:val="TableParagraph"/>
              <w:spacing w:line="360" w:lineRule="auto"/>
              <w:ind w:left="958" w:right="186" w:hanging="944"/>
              <w:rPr>
                <w:b/>
              </w:rPr>
            </w:pPr>
            <w:r>
              <w:rPr>
                <w:b/>
              </w:rPr>
              <w:t>Hantidhawrka guud iyo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XM</w:t>
            </w:r>
          </w:p>
        </w:tc>
        <w:tc>
          <w:tcPr>
            <w:tcW w:w="2962" w:type="dxa"/>
            <w:tcBorders>
              <w:left w:val="nil"/>
            </w:tcBorders>
            <w:shd w:val="clear" w:color="auto" w:fill="FFE499"/>
          </w:tcPr>
          <w:p w:rsidR="002D437E" w:rsidRDefault="00D4292E">
            <w:pPr>
              <w:pStyle w:val="TableParagraph"/>
              <w:spacing w:line="247" w:lineRule="exact"/>
              <w:ind w:left="194" w:right="375"/>
              <w:jc w:val="center"/>
              <w:rPr>
                <w:b/>
              </w:rPr>
            </w:pPr>
            <w:r>
              <w:t>Hawl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Soconaysa sanadka</w:t>
            </w:r>
          </w:p>
        </w:tc>
      </w:tr>
    </w:tbl>
    <w:p w:rsidR="002D437E" w:rsidRDefault="002D437E">
      <w:pPr>
        <w:spacing w:line="247" w:lineRule="exact"/>
        <w:jc w:val="center"/>
        <w:sectPr w:rsidR="002D437E">
          <w:pgSz w:w="12240" w:h="15840"/>
          <w:pgMar w:top="1120" w:right="40" w:bottom="980" w:left="920" w:header="0" w:footer="780" w:gutter="0"/>
          <w:cols w:space="720"/>
        </w:sectPr>
      </w:pPr>
    </w:p>
    <w:p w:rsidR="002D437E" w:rsidRPr="000874F7" w:rsidRDefault="00D4292E">
      <w:pPr>
        <w:pStyle w:val="Heading1"/>
        <w:numPr>
          <w:ilvl w:val="0"/>
          <w:numId w:val="2"/>
        </w:numPr>
        <w:tabs>
          <w:tab w:val="left" w:pos="953"/>
        </w:tabs>
        <w:spacing w:before="132"/>
        <w:ind w:left="952" w:hanging="361"/>
        <w:rPr>
          <w:rFonts w:asciiTheme="majorBidi" w:hAnsiTheme="majorBidi" w:cstheme="majorBidi"/>
        </w:rPr>
      </w:pPr>
      <w:bookmarkStart w:id="9" w:name="_bookmark9"/>
      <w:bookmarkEnd w:id="9"/>
      <w:r w:rsidRPr="000874F7">
        <w:rPr>
          <w:rFonts w:asciiTheme="majorBidi" w:hAnsiTheme="majorBidi" w:cstheme="majorBidi"/>
          <w:color w:val="365F91"/>
        </w:rPr>
        <w:lastRenderedPageBreak/>
        <w:t>Ilaha</w:t>
      </w:r>
      <w:r w:rsidRPr="000874F7">
        <w:rPr>
          <w:rFonts w:asciiTheme="majorBidi" w:hAnsiTheme="majorBidi" w:cstheme="majorBidi"/>
          <w:color w:val="365F91"/>
          <w:spacing w:val="-3"/>
        </w:rPr>
        <w:t xml:space="preserve"> </w:t>
      </w:r>
      <w:r w:rsidRPr="000874F7">
        <w:rPr>
          <w:rFonts w:asciiTheme="majorBidi" w:hAnsiTheme="majorBidi" w:cstheme="majorBidi"/>
          <w:color w:val="365F91"/>
        </w:rPr>
        <w:t>miisaaniyada</w:t>
      </w:r>
      <w:r w:rsidRPr="000874F7">
        <w:rPr>
          <w:rFonts w:asciiTheme="majorBidi" w:hAnsiTheme="majorBidi" w:cstheme="majorBidi"/>
          <w:color w:val="365F91"/>
          <w:spacing w:val="-2"/>
        </w:rPr>
        <w:t xml:space="preserve"> </w:t>
      </w:r>
      <w:r w:rsidRPr="000874F7">
        <w:rPr>
          <w:rFonts w:asciiTheme="majorBidi" w:hAnsiTheme="majorBidi" w:cstheme="majorBidi"/>
          <w:color w:val="365F91"/>
        </w:rPr>
        <w:t>(xagee</w:t>
      </w:r>
      <w:r w:rsidRPr="000874F7">
        <w:rPr>
          <w:rFonts w:asciiTheme="majorBidi" w:hAnsiTheme="majorBidi" w:cstheme="majorBidi"/>
          <w:color w:val="365F91"/>
          <w:spacing w:val="-4"/>
        </w:rPr>
        <w:t xml:space="preserve"> </w:t>
      </w:r>
      <w:r w:rsidRPr="000874F7">
        <w:rPr>
          <w:rFonts w:asciiTheme="majorBidi" w:hAnsiTheme="majorBidi" w:cstheme="majorBidi"/>
          <w:color w:val="365F91"/>
        </w:rPr>
        <w:t>ayay</w:t>
      </w:r>
      <w:r w:rsidRPr="000874F7">
        <w:rPr>
          <w:rFonts w:asciiTheme="majorBidi" w:hAnsiTheme="majorBidi" w:cstheme="majorBidi"/>
          <w:color w:val="365F91"/>
          <w:spacing w:val="-4"/>
        </w:rPr>
        <w:t xml:space="preserve"> </w:t>
      </w:r>
      <w:r w:rsidRPr="000874F7">
        <w:rPr>
          <w:rFonts w:asciiTheme="majorBidi" w:hAnsiTheme="majorBidi" w:cstheme="majorBidi"/>
          <w:color w:val="365F91"/>
        </w:rPr>
        <w:t>miisaaniyadu</w:t>
      </w:r>
      <w:r w:rsidRPr="000874F7">
        <w:rPr>
          <w:rFonts w:asciiTheme="majorBidi" w:hAnsiTheme="majorBidi" w:cstheme="majorBidi"/>
          <w:color w:val="365F91"/>
          <w:spacing w:val="-3"/>
        </w:rPr>
        <w:t xml:space="preserve"> </w:t>
      </w:r>
      <w:r w:rsidRPr="000874F7">
        <w:rPr>
          <w:rFonts w:asciiTheme="majorBidi" w:hAnsiTheme="majorBidi" w:cstheme="majorBidi"/>
          <w:color w:val="365F91"/>
        </w:rPr>
        <w:t>ka</w:t>
      </w:r>
      <w:r w:rsidRPr="000874F7">
        <w:rPr>
          <w:rFonts w:asciiTheme="majorBidi" w:hAnsiTheme="majorBidi" w:cstheme="majorBidi"/>
          <w:color w:val="365F91"/>
          <w:spacing w:val="-2"/>
        </w:rPr>
        <w:t xml:space="preserve"> </w:t>
      </w:r>
      <w:r w:rsidRPr="000874F7">
        <w:rPr>
          <w:rFonts w:asciiTheme="majorBidi" w:hAnsiTheme="majorBidi" w:cstheme="majorBidi"/>
          <w:color w:val="365F91"/>
        </w:rPr>
        <w:t>timaadaa)</w:t>
      </w:r>
    </w:p>
    <w:p w:rsidR="002D437E" w:rsidRDefault="002D437E">
      <w:pPr>
        <w:pStyle w:val="BodyText"/>
        <w:rPr>
          <w:rFonts w:ascii="Calibri"/>
          <w:b/>
          <w:sz w:val="28"/>
        </w:rPr>
      </w:pPr>
    </w:p>
    <w:p w:rsidR="002D437E" w:rsidRDefault="00D4292E">
      <w:pPr>
        <w:pStyle w:val="BodyText"/>
        <w:spacing w:before="199" w:line="360" w:lineRule="auto"/>
        <w:ind w:left="232" w:right="1106"/>
        <w:jc w:val="both"/>
      </w:pPr>
      <w:r>
        <w:t>Si loogu guulaysto horgelinta qorshaha dawlada iyo ka jawaabida baahida bulshada, waxaa</w:t>
      </w:r>
      <w:r>
        <w:rPr>
          <w:spacing w:val="1"/>
        </w:rPr>
        <w:t xml:space="preserve"> </w:t>
      </w:r>
      <w:r>
        <w:t>dadaal</w:t>
      </w:r>
      <w:r>
        <w:rPr>
          <w:spacing w:val="1"/>
        </w:rPr>
        <w:t xml:space="preserve"> </w:t>
      </w:r>
      <w:r>
        <w:t>dheeraad</w:t>
      </w:r>
      <w:r>
        <w:rPr>
          <w:spacing w:val="1"/>
        </w:rPr>
        <w:t xml:space="preserve"> </w:t>
      </w:r>
      <w:r>
        <w:t>ah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gelin</w:t>
      </w:r>
      <w:r>
        <w:rPr>
          <w:spacing w:val="1"/>
        </w:rPr>
        <w:t xml:space="preserve"> </w:t>
      </w:r>
      <w:r>
        <w:t>doonaa</w:t>
      </w:r>
      <w:r>
        <w:rPr>
          <w:spacing w:val="1"/>
        </w:rPr>
        <w:t xml:space="preserve"> </w:t>
      </w:r>
      <w:r>
        <w:t>kor-u-qaadista</w:t>
      </w:r>
      <w:r>
        <w:rPr>
          <w:spacing w:val="1"/>
        </w:rPr>
        <w:t xml:space="preserve"> </w:t>
      </w:r>
      <w:r>
        <w:t>awoodda</w:t>
      </w:r>
      <w:r>
        <w:rPr>
          <w:spacing w:val="1"/>
        </w:rPr>
        <w:t xml:space="preserve"> </w:t>
      </w:r>
      <w:r>
        <w:t>dakhli-ururinta</w:t>
      </w:r>
      <w:r>
        <w:rPr>
          <w:spacing w:val="1"/>
        </w:rPr>
        <w:t xml:space="preserve"> </w:t>
      </w:r>
      <w:r>
        <w:t>deegaanka.</w:t>
      </w:r>
      <w:r>
        <w:rPr>
          <w:spacing w:val="1"/>
        </w:rPr>
        <w:t xml:space="preserve"> </w:t>
      </w:r>
      <w:r>
        <w:t>Dakhliga deegaanka ee la filayo sanadkan in la ururiyo wuxuu dhan yahay 9 bilyan oo birr oo</w:t>
      </w:r>
      <w:r>
        <w:rPr>
          <w:spacing w:val="1"/>
        </w:rPr>
        <w:t xml:space="preserve"> </w:t>
      </w:r>
      <w:r>
        <w:t>ay ururin doonaan xafiiska dakhliga heer deegaan, degmooyinka iyo maamul-magaalooyinku.</w:t>
      </w:r>
      <w:r>
        <w:rPr>
          <w:spacing w:val="1"/>
        </w:rPr>
        <w:t xml:space="preserve"> </w:t>
      </w:r>
      <w:r>
        <w:t>Miisaaniyada la qorsheeyay sanadkan in waxlagu qabto waxay ku xidhan tahay in la helo</w:t>
      </w:r>
      <w:r>
        <w:rPr>
          <w:spacing w:val="1"/>
        </w:rPr>
        <w:t xml:space="preserve"> </w:t>
      </w:r>
      <w:r>
        <w:t>dakhliga</w:t>
      </w:r>
      <w:r>
        <w:rPr>
          <w:spacing w:val="-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qorsheeyay</w:t>
      </w:r>
      <w:r>
        <w:rPr>
          <w:spacing w:val="-1"/>
        </w:rPr>
        <w:t xml:space="preserve"> </w:t>
      </w:r>
      <w:r>
        <w:t>ee</w:t>
      </w:r>
      <w:r>
        <w:rPr>
          <w:spacing w:val="-1"/>
        </w:rPr>
        <w:t xml:space="preserve"> </w:t>
      </w:r>
      <w:r>
        <w:t>sare</w:t>
      </w:r>
      <w:r>
        <w:rPr>
          <w:spacing w:val="-1"/>
        </w:rPr>
        <w:t xml:space="preserve"> </w:t>
      </w:r>
      <w:r>
        <w:t>kuxusan.</w:t>
      </w:r>
    </w:p>
    <w:p w:rsidR="002D437E" w:rsidRDefault="002D437E">
      <w:pPr>
        <w:pStyle w:val="BodyText"/>
        <w:spacing w:before="8"/>
        <w:rPr>
          <w:sz w:val="39"/>
        </w:rPr>
      </w:pPr>
    </w:p>
    <w:p w:rsidR="002D437E" w:rsidRDefault="00D4292E">
      <w:pPr>
        <w:ind w:left="232"/>
        <w:jc w:val="both"/>
        <w:rPr>
          <w:b/>
          <w:sz w:val="26"/>
        </w:rPr>
      </w:pPr>
      <w:r>
        <w:rPr>
          <w:b/>
          <w:sz w:val="26"/>
          <w:u w:val="thick"/>
        </w:rPr>
        <w:t>Ilaha</w:t>
      </w:r>
      <w:r>
        <w:rPr>
          <w:b/>
          <w:spacing w:val="-2"/>
          <w:sz w:val="26"/>
          <w:u w:val="thick"/>
        </w:rPr>
        <w:t xml:space="preserve"> </w:t>
      </w:r>
      <w:r>
        <w:rPr>
          <w:b/>
          <w:sz w:val="26"/>
          <w:u w:val="thick"/>
        </w:rPr>
        <w:t>miisaaniyada</w:t>
      </w:r>
      <w:r>
        <w:rPr>
          <w:b/>
          <w:spacing w:val="-3"/>
          <w:sz w:val="26"/>
          <w:u w:val="thick"/>
        </w:rPr>
        <w:t xml:space="preserve"> </w:t>
      </w:r>
      <w:r>
        <w:rPr>
          <w:b/>
          <w:sz w:val="26"/>
          <w:u w:val="thick"/>
        </w:rPr>
        <w:t>ee S.M</w:t>
      </w:r>
      <w:r>
        <w:rPr>
          <w:b/>
          <w:spacing w:val="-4"/>
          <w:sz w:val="26"/>
          <w:u w:val="thick"/>
        </w:rPr>
        <w:t xml:space="preserve"> </w:t>
      </w:r>
      <w:r>
        <w:rPr>
          <w:b/>
          <w:sz w:val="26"/>
          <w:u w:val="thick"/>
        </w:rPr>
        <w:t>2015</w:t>
      </w:r>
      <w:r>
        <w:rPr>
          <w:b/>
          <w:spacing w:val="2"/>
          <w:sz w:val="26"/>
          <w:u w:val="thick"/>
        </w:rPr>
        <w:t xml:space="preserve"> </w:t>
      </w:r>
      <w:r>
        <w:rPr>
          <w:b/>
          <w:sz w:val="26"/>
          <w:u w:val="thick"/>
        </w:rPr>
        <w:t>T.I.</w:t>
      </w:r>
    </w:p>
    <w:p w:rsidR="002D437E" w:rsidRDefault="002D437E">
      <w:pPr>
        <w:pStyle w:val="BodyText"/>
        <w:spacing w:before="6"/>
        <w:rPr>
          <w:b/>
          <w:sz w:val="23"/>
        </w:rPr>
      </w:pPr>
    </w:p>
    <w:tbl>
      <w:tblPr>
        <w:tblW w:w="0" w:type="auto"/>
        <w:tblInd w:w="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3"/>
        <w:gridCol w:w="2792"/>
      </w:tblGrid>
      <w:tr w:rsidR="002D437E">
        <w:trPr>
          <w:trHeight w:val="448"/>
        </w:trPr>
        <w:tc>
          <w:tcPr>
            <w:tcW w:w="7103" w:type="dxa"/>
            <w:shd w:val="clear" w:color="auto" w:fill="ECECEC"/>
          </w:tcPr>
          <w:p w:rsidR="002D437E" w:rsidRDefault="00D4292E"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Faahfaahin</w:t>
            </w:r>
          </w:p>
        </w:tc>
        <w:tc>
          <w:tcPr>
            <w:tcW w:w="2792" w:type="dxa"/>
            <w:shd w:val="clear" w:color="auto" w:fill="ECECEC"/>
          </w:tcPr>
          <w:p w:rsidR="002D437E" w:rsidRDefault="00D4292E"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Wadar</w:t>
            </w:r>
          </w:p>
        </w:tc>
      </w:tr>
      <w:tr w:rsidR="002D437E">
        <w:trPr>
          <w:trHeight w:val="412"/>
        </w:trPr>
        <w:tc>
          <w:tcPr>
            <w:tcW w:w="7103" w:type="dxa"/>
            <w:shd w:val="clear" w:color="auto" w:fill="E1EED9"/>
          </w:tcPr>
          <w:p w:rsidR="002D437E" w:rsidRDefault="00D4292E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Tirsiga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taariikhda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itoobiya</w:t>
            </w:r>
          </w:p>
        </w:tc>
        <w:tc>
          <w:tcPr>
            <w:tcW w:w="2792" w:type="dxa"/>
            <w:shd w:val="clear" w:color="auto" w:fill="E1EED9"/>
          </w:tcPr>
          <w:p w:rsidR="002D437E" w:rsidRDefault="00D4292E">
            <w:pPr>
              <w:pStyle w:val="TableParagraph"/>
              <w:spacing w:line="275" w:lineRule="exact"/>
              <w:ind w:left="1134" w:right="1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2015</w:t>
            </w:r>
          </w:p>
        </w:tc>
      </w:tr>
      <w:tr w:rsidR="002D437E">
        <w:trPr>
          <w:trHeight w:val="414"/>
        </w:trPr>
        <w:tc>
          <w:tcPr>
            <w:tcW w:w="7103" w:type="dxa"/>
            <w:shd w:val="clear" w:color="auto" w:fill="DEEBF6"/>
          </w:tcPr>
          <w:p w:rsidR="002D437E" w:rsidRDefault="00D4292E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Dakhliga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ku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jiraan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kabista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federaalka iyo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deeqda dibada.</w:t>
            </w:r>
          </w:p>
        </w:tc>
        <w:tc>
          <w:tcPr>
            <w:tcW w:w="2792" w:type="dxa"/>
            <w:shd w:val="clear" w:color="auto" w:fill="DEEBF6"/>
          </w:tcPr>
          <w:p w:rsidR="002D437E" w:rsidRDefault="00D4292E">
            <w:pPr>
              <w:pStyle w:val="TableParagraph"/>
              <w:spacing w:line="275" w:lineRule="exact"/>
              <w:ind w:left="0" w:right="6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31,687,160,398</w:t>
            </w:r>
          </w:p>
        </w:tc>
      </w:tr>
      <w:tr w:rsidR="002D437E">
        <w:trPr>
          <w:trHeight w:val="414"/>
        </w:trPr>
        <w:tc>
          <w:tcPr>
            <w:tcW w:w="7103" w:type="dxa"/>
            <w:shd w:val="clear" w:color="auto" w:fill="C5DFB3"/>
          </w:tcPr>
          <w:p w:rsidR="002D437E" w:rsidRDefault="00D4292E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Wadarta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dakhliga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gudaha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deegaanka</w:t>
            </w:r>
          </w:p>
        </w:tc>
        <w:tc>
          <w:tcPr>
            <w:tcW w:w="2792" w:type="dxa"/>
            <w:shd w:val="clear" w:color="auto" w:fill="C5DFB3"/>
          </w:tcPr>
          <w:p w:rsidR="002D437E" w:rsidRDefault="00D4292E">
            <w:pPr>
              <w:pStyle w:val="TableParagraph"/>
              <w:spacing w:line="257" w:lineRule="exact"/>
              <w:ind w:left="718"/>
              <w:rPr>
                <w:rFonts w:ascii="Cambria"/>
              </w:rPr>
            </w:pPr>
            <w:r>
              <w:rPr>
                <w:rFonts w:ascii="Cambria"/>
              </w:rPr>
              <w:t>9,000,000,000</w:t>
            </w:r>
          </w:p>
        </w:tc>
      </w:tr>
      <w:tr w:rsidR="002D437E">
        <w:trPr>
          <w:trHeight w:val="412"/>
        </w:trPr>
        <w:tc>
          <w:tcPr>
            <w:tcW w:w="7103" w:type="dxa"/>
            <w:shd w:val="clear" w:color="auto" w:fill="FAE4D4"/>
          </w:tcPr>
          <w:p w:rsidR="002D437E" w:rsidRDefault="00D429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Dakhliga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canshuurta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ah.</w:t>
            </w:r>
          </w:p>
        </w:tc>
        <w:tc>
          <w:tcPr>
            <w:tcW w:w="2792" w:type="dxa"/>
            <w:shd w:val="clear" w:color="auto" w:fill="FAE4D4"/>
          </w:tcPr>
          <w:p w:rsidR="002D437E" w:rsidRDefault="00D4292E">
            <w:pPr>
              <w:pStyle w:val="TableParagraph"/>
              <w:spacing w:line="257" w:lineRule="exact"/>
              <w:ind w:left="718"/>
              <w:rPr>
                <w:rFonts w:ascii="Cambria"/>
              </w:rPr>
            </w:pPr>
            <w:r>
              <w:rPr>
                <w:rFonts w:ascii="Cambria"/>
              </w:rPr>
              <w:t>8,157,599,902</w:t>
            </w:r>
          </w:p>
        </w:tc>
      </w:tr>
      <w:tr w:rsidR="002D437E">
        <w:trPr>
          <w:trHeight w:val="414"/>
        </w:trPr>
        <w:tc>
          <w:tcPr>
            <w:tcW w:w="7103" w:type="dxa"/>
            <w:shd w:val="clear" w:color="auto" w:fill="FAE4D4"/>
          </w:tcPr>
          <w:p w:rsidR="002D437E" w:rsidRDefault="00D429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Dakhliga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aan canshuurta ahayn</w:t>
            </w:r>
          </w:p>
        </w:tc>
        <w:tc>
          <w:tcPr>
            <w:tcW w:w="2792" w:type="dxa"/>
            <w:shd w:val="clear" w:color="auto" w:fill="FAE4D4"/>
          </w:tcPr>
          <w:p w:rsidR="002D437E" w:rsidRDefault="00D4292E">
            <w:pPr>
              <w:pStyle w:val="TableParagraph"/>
              <w:spacing w:line="257" w:lineRule="exact"/>
              <w:ind w:left="802"/>
              <w:rPr>
                <w:rFonts w:ascii="Cambria"/>
              </w:rPr>
            </w:pPr>
            <w:r>
              <w:rPr>
                <w:rFonts w:ascii="Cambria"/>
              </w:rPr>
              <w:t>842,400,098</w:t>
            </w:r>
          </w:p>
        </w:tc>
      </w:tr>
      <w:tr w:rsidR="002D437E">
        <w:trPr>
          <w:trHeight w:val="414"/>
        </w:trPr>
        <w:tc>
          <w:tcPr>
            <w:tcW w:w="7103" w:type="dxa"/>
            <w:shd w:val="clear" w:color="auto" w:fill="C5DFB3"/>
          </w:tcPr>
          <w:p w:rsidR="002D437E" w:rsidRDefault="00D4292E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Miisaaniyada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kabista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laga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helayo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heer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federaal</w:t>
            </w:r>
          </w:p>
        </w:tc>
        <w:tc>
          <w:tcPr>
            <w:tcW w:w="2792" w:type="dxa"/>
            <w:shd w:val="clear" w:color="auto" w:fill="C5DFB3"/>
          </w:tcPr>
          <w:p w:rsidR="002D437E" w:rsidRDefault="00D4292E">
            <w:pPr>
              <w:pStyle w:val="TableParagraph"/>
              <w:spacing w:line="257" w:lineRule="exact"/>
              <w:ind w:left="0" w:right="647"/>
              <w:jc w:val="right"/>
              <w:rPr>
                <w:rFonts w:ascii="Cambria"/>
              </w:rPr>
            </w:pPr>
            <w:r>
              <w:rPr>
                <w:rFonts w:ascii="Cambria"/>
              </w:rPr>
              <w:t>21,924,615,310</w:t>
            </w:r>
          </w:p>
        </w:tc>
      </w:tr>
      <w:tr w:rsidR="002D437E">
        <w:trPr>
          <w:trHeight w:val="412"/>
        </w:trPr>
        <w:tc>
          <w:tcPr>
            <w:tcW w:w="7103" w:type="dxa"/>
            <w:shd w:val="clear" w:color="auto" w:fill="E7E6E6"/>
          </w:tcPr>
          <w:p w:rsidR="002D437E" w:rsidRDefault="00D4292E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Deeqda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dibadeed</w:t>
            </w:r>
          </w:p>
        </w:tc>
        <w:tc>
          <w:tcPr>
            <w:tcW w:w="2792" w:type="dxa"/>
            <w:shd w:val="clear" w:color="auto" w:fill="E7E6E6"/>
          </w:tcPr>
          <w:p w:rsidR="002D437E" w:rsidRDefault="00D4292E">
            <w:pPr>
              <w:pStyle w:val="TableParagraph"/>
              <w:spacing w:line="257" w:lineRule="exact"/>
              <w:ind w:left="802"/>
              <w:rPr>
                <w:rFonts w:ascii="Cambria"/>
              </w:rPr>
            </w:pPr>
            <w:r>
              <w:rPr>
                <w:rFonts w:ascii="Cambria"/>
              </w:rPr>
              <w:t>205,220,048</w:t>
            </w:r>
          </w:p>
        </w:tc>
      </w:tr>
      <w:tr w:rsidR="002D437E">
        <w:trPr>
          <w:trHeight w:val="414"/>
        </w:trPr>
        <w:tc>
          <w:tcPr>
            <w:tcW w:w="7103" w:type="dxa"/>
            <w:shd w:val="clear" w:color="auto" w:fill="E4DFEB"/>
          </w:tcPr>
          <w:p w:rsidR="002D437E" w:rsidRDefault="00D4292E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Hadhaaga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kasoo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wareegay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khasnada ee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sanadkii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(2014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T.I)</w:t>
            </w:r>
          </w:p>
        </w:tc>
        <w:tc>
          <w:tcPr>
            <w:tcW w:w="2792" w:type="dxa"/>
            <w:shd w:val="clear" w:color="auto" w:fill="E4DFEB"/>
          </w:tcPr>
          <w:p w:rsidR="002D437E" w:rsidRDefault="00D4292E">
            <w:pPr>
              <w:pStyle w:val="TableParagraph"/>
              <w:spacing w:line="257" w:lineRule="exact"/>
              <w:ind w:left="802"/>
              <w:rPr>
                <w:rFonts w:ascii="Cambria"/>
              </w:rPr>
            </w:pPr>
            <w:r>
              <w:rPr>
                <w:rFonts w:ascii="Cambria"/>
              </w:rPr>
              <w:t>557,325,040</w:t>
            </w:r>
          </w:p>
        </w:tc>
      </w:tr>
    </w:tbl>
    <w:p w:rsidR="002D437E" w:rsidRDefault="002D437E">
      <w:pPr>
        <w:pStyle w:val="BodyText"/>
        <w:spacing w:before="4"/>
        <w:rPr>
          <w:b/>
          <w:sz w:val="38"/>
        </w:rPr>
      </w:pPr>
    </w:p>
    <w:p w:rsidR="002D437E" w:rsidRDefault="00D4292E">
      <w:pPr>
        <w:pStyle w:val="BodyText"/>
        <w:spacing w:line="360" w:lineRule="auto"/>
        <w:ind w:left="232" w:right="1232"/>
        <w:jc w:val="both"/>
      </w:pPr>
      <w:r>
        <w:t>Dakhliga guud ee la filayo, oo ay ku jiraan deeqaha iyo kabida dawladda federaalka ah ee</w:t>
      </w:r>
      <w:r>
        <w:rPr>
          <w:spacing w:val="1"/>
        </w:rPr>
        <w:t xml:space="preserve"> </w:t>
      </w:r>
      <w:r>
        <w:t xml:space="preserve">sannad miisaaniyadeedka soo socda, waxaa la qorsheeyay in uu noqdo </w:t>
      </w:r>
      <w:r>
        <w:rPr>
          <w:color w:val="365F91"/>
        </w:rPr>
        <w:t>31.7 bilyan oo birr,</w:t>
      </w:r>
      <w:r>
        <w:rPr>
          <w:color w:val="365F91"/>
          <w:spacing w:val="1"/>
        </w:rPr>
        <w:t xml:space="preserve"> </w:t>
      </w:r>
      <w:r>
        <w:t>marka laga reebo lacagaha miisaaniyadaha soo mara marinka koowaad iyo labaad (Channel 1</w:t>
      </w:r>
      <w:r>
        <w:rPr>
          <w:spacing w:val="1"/>
        </w:rPr>
        <w:t xml:space="preserve"> </w:t>
      </w:r>
      <w:r>
        <w:t>iyo 2), miisaaniyada hay’adaha aan dawliga ahayn (NGOs)</w:t>
      </w:r>
      <w:r>
        <w:rPr>
          <w:spacing w:val="1"/>
        </w:rPr>
        <w:t xml:space="preserve"> </w:t>
      </w:r>
      <w:r>
        <w:t>iyo bahwadaagta kale ee ka</w:t>
      </w:r>
      <w:r>
        <w:rPr>
          <w:spacing w:val="1"/>
        </w:rPr>
        <w:t xml:space="preserve"> </w:t>
      </w:r>
      <w:r>
        <w:t>shaqeeya deegaanka, kuwaas oo bixiya fulinta mashaariic iyo barnaamijyo la taaban karo</w:t>
      </w:r>
      <w:r>
        <w:rPr>
          <w:spacing w:val="1"/>
        </w:rPr>
        <w:t xml:space="preserve"> </w:t>
      </w:r>
      <w:r>
        <w:t>sannad</w:t>
      </w:r>
      <w:r>
        <w:rPr>
          <w:spacing w:val="-2"/>
        </w:rPr>
        <w:t xml:space="preserve"> </w:t>
      </w:r>
      <w:r>
        <w:t>kasta.</w:t>
      </w:r>
    </w:p>
    <w:p w:rsidR="002D437E" w:rsidRDefault="00D4292E">
      <w:pPr>
        <w:pStyle w:val="BodyText"/>
        <w:spacing w:line="360" w:lineRule="auto"/>
        <w:ind w:left="232" w:right="1233"/>
        <w:jc w:val="both"/>
      </w:pPr>
      <w:r>
        <w:t>Miisaaniyada</w:t>
      </w:r>
      <w:r>
        <w:rPr>
          <w:spacing w:val="1"/>
        </w:rPr>
        <w:t xml:space="preserve"> </w:t>
      </w:r>
      <w:r>
        <w:t>kabida</w:t>
      </w:r>
      <w:r>
        <w:rPr>
          <w:spacing w:val="1"/>
        </w:rPr>
        <w:t xml:space="preserve"> </w:t>
      </w:r>
      <w:r>
        <w:t>dawladda</w:t>
      </w:r>
      <w:r>
        <w:rPr>
          <w:spacing w:val="1"/>
        </w:rPr>
        <w:t xml:space="preserve"> </w:t>
      </w:r>
      <w:r>
        <w:t>dhexe</w:t>
      </w:r>
      <w:r>
        <w:rPr>
          <w:spacing w:val="1"/>
        </w:rPr>
        <w:t xml:space="preserve"> </w:t>
      </w:r>
      <w:r>
        <w:t>oo</w:t>
      </w:r>
      <w:r>
        <w:rPr>
          <w:spacing w:val="1"/>
        </w:rPr>
        <w:t xml:space="preserve"> </w:t>
      </w:r>
      <w:r>
        <w:t>ay</w:t>
      </w:r>
      <w:r>
        <w:rPr>
          <w:spacing w:val="1"/>
        </w:rPr>
        <w:t xml:space="preserve"> </w:t>
      </w:r>
      <w:r>
        <w:t>kujirto</w:t>
      </w:r>
      <w:r>
        <w:rPr>
          <w:spacing w:val="1"/>
        </w:rPr>
        <w:t xml:space="preserve"> </w:t>
      </w:r>
      <w:r>
        <w:t>miisaaniyada</w:t>
      </w:r>
      <w:r>
        <w:rPr>
          <w:spacing w:val="1"/>
        </w:rPr>
        <w:t xml:space="preserve"> </w:t>
      </w:r>
      <w:r>
        <w:t>yoolasha</w:t>
      </w:r>
      <w:r>
        <w:rPr>
          <w:spacing w:val="65"/>
        </w:rPr>
        <w:t xml:space="preserve"> </w:t>
      </w:r>
      <w:r>
        <w:t>horumarka</w:t>
      </w:r>
      <w:r>
        <w:rPr>
          <w:spacing w:val="1"/>
        </w:rPr>
        <w:t xml:space="preserve"> </w:t>
      </w:r>
      <w:r>
        <w:t>waaraya (YHW), kaalmada dibadda, dakhliga gudaha ee laga helayo dhaqaalaha deegaanada,</w:t>
      </w:r>
      <w:r>
        <w:rPr>
          <w:spacing w:val="1"/>
        </w:rPr>
        <w:t xml:space="preserve"> </w:t>
      </w:r>
      <w:r>
        <w:t>iyo</w:t>
      </w:r>
      <w:r>
        <w:rPr>
          <w:spacing w:val="65"/>
        </w:rPr>
        <w:t xml:space="preserve"> </w:t>
      </w:r>
      <w:r>
        <w:t>miisaaniyada</w:t>
      </w:r>
      <w:r>
        <w:rPr>
          <w:spacing w:val="63"/>
        </w:rPr>
        <w:t xml:space="preserve"> </w:t>
      </w:r>
      <w:r>
        <w:t>hadhaaga</w:t>
      </w:r>
      <w:r>
        <w:rPr>
          <w:spacing w:val="61"/>
        </w:rPr>
        <w:t xml:space="preserve"> </w:t>
      </w:r>
      <w:r>
        <w:t>kasoo</w:t>
      </w:r>
      <w:r>
        <w:rPr>
          <w:spacing w:val="60"/>
        </w:rPr>
        <w:t xml:space="preserve"> </w:t>
      </w:r>
      <w:r>
        <w:t>wareegtay</w:t>
      </w:r>
      <w:r>
        <w:rPr>
          <w:spacing w:val="56"/>
        </w:rPr>
        <w:t xml:space="preserve"> </w:t>
      </w:r>
      <w:r>
        <w:t>khasnada</w:t>
      </w:r>
      <w:r>
        <w:rPr>
          <w:spacing w:val="61"/>
        </w:rPr>
        <w:t xml:space="preserve"> </w:t>
      </w:r>
      <w:r>
        <w:t>sanadkii</w:t>
      </w:r>
      <w:r>
        <w:rPr>
          <w:spacing w:val="60"/>
        </w:rPr>
        <w:t xml:space="preserve"> </w:t>
      </w:r>
      <w:r>
        <w:t>hore</w:t>
      </w:r>
      <w:r>
        <w:rPr>
          <w:spacing w:val="63"/>
        </w:rPr>
        <w:t xml:space="preserve"> </w:t>
      </w:r>
      <w:r>
        <w:t>ayaa</w:t>
      </w:r>
      <w:r>
        <w:rPr>
          <w:spacing w:val="61"/>
        </w:rPr>
        <w:t xml:space="preserve"> </w:t>
      </w:r>
      <w:r>
        <w:t>ah</w:t>
      </w:r>
      <w:r>
        <w:rPr>
          <w:spacing w:val="7"/>
        </w:rPr>
        <w:t xml:space="preserve"> </w:t>
      </w:r>
      <w:r>
        <w:t>ilaha</w:t>
      </w:r>
    </w:p>
    <w:p w:rsidR="002D437E" w:rsidRDefault="002D437E">
      <w:pPr>
        <w:spacing w:line="360" w:lineRule="auto"/>
        <w:jc w:val="both"/>
        <w:sectPr w:rsidR="002D437E">
          <w:pgSz w:w="12240" w:h="15840"/>
          <w:pgMar w:top="1500" w:right="40" w:bottom="980" w:left="920" w:header="0" w:footer="780" w:gutter="0"/>
          <w:cols w:space="720"/>
        </w:sectPr>
      </w:pPr>
    </w:p>
    <w:p w:rsidR="002D437E" w:rsidRDefault="00D4292E">
      <w:pPr>
        <w:pStyle w:val="BodyText"/>
        <w:spacing w:before="64"/>
        <w:ind w:left="232"/>
        <w:jc w:val="both"/>
      </w:pPr>
      <w:r>
        <w:lastRenderedPageBreak/>
        <w:t>miisaaniyadda</w:t>
      </w:r>
      <w:r>
        <w:rPr>
          <w:spacing w:val="-3"/>
        </w:rPr>
        <w:t xml:space="preserve"> </w:t>
      </w:r>
      <w:r>
        <w:t>dawlada</w:t>
      </w:r>
      <w:r>
        <w:rPr>
          <w:spacing w:val="1"/>
        </w:rPr>
        <w:t xml:space="preserve"> </w:t>
      </w:r>
      <w:r>
        <w:t>deegaanada</w:t>
      </w:r>
      <w:r>
        <w:rPr>
          <w:spacing w:val="-2"/>
        </w:rPr>
        <w:t xml:space="preserve"> </w:t>
      </w:r>
      <w:r>
        <w:t>ee</w:t>
      </w:r>
      <w:r>
        <w:rPr>
          <w:spacing w:val="-2"/>
        </w:rPr>
        <w:t xml:space="preserve"> </w:t>
      </w:r>
      <w:r>
        <w:t>S.M</w:t>
      </w:r>
      <w:r>
        <w:rPr>
          <w:spacing w:val="-1"/>
        </w:rPr>
        <w:t xml:space="preserve"> </w:t>
      </w:r>
      <w:r>
        <w:t>2015</w:t>
      </w:r>
      <w:r>
        <w:rPr>
          <w:spacing w:val="-1"/>
        </w:rPr>
        <w:t xml:space="preserve"> </w:t>
      </w:r>
      <w:r>
        <w:t>T.I.</w:t>
      </w:r>
    </w:p>
    <w:p w:rsidR="002D437E" w:rsidRDefault="002D437E">
      <w:pPr>
        <w:pStyle w:val="BodyText"/>
        <w:rPr>
          <w:sz w:val="28"/>
        </w:rPr>
      </w:pPr>
    </w:p>
    <w:p w:rsidR="002D437E" w:rsidRDefault="002D437E">
      <w:pPr>
        <w:pStyle w:val="BodyText"/>
        <w:spacing w:before="1"/>
        <w:rPr>
          <w:sz w:val="24"/>
        </w:rPr>
      </w:pPr>
    </w:p>
    <w:p w:rsidR="002D437E" w:rsidRDefault="00D4292E">
      <w:pPr>
        <w:pStyle w:val="BodyText"/>
        <w:spacing w:line="360" w:lineRule="auto"/>
        <w:ind w:left="232" w:right="1232"/>
        <w:jc w:val="both"/>
      </w:pPr>
      <w:r>
        <w:t>Miisaaniyada</w:t>
      </w:r>
      <w:r>
        <w:rPr>
          <w:spacing w:val="1"/>
        </w:rPr>
        <w:t xml:space="preserve"> </w:t>
      </w:r>
      <w:r>
        <w:t>kabida</w:t>
      </w:r>
      <w:r>
        <w:rPr>
          <w:spacing w:val="1"/>
        </w:rPr>
        <w:t xml:space="preserve"> </w:t>
      </w:r>
      <w:r>
        <w:t>dawladda</w:t>
      </w:r>
      <w:r>
        <w:rPr>
          <w:spacing w:val="1"/>
        </w:rPr>
        <w:t xml:space="preserve"> </w:t>
      </w:r>
      <w:r>
        <w:t>dhexe</w:t>
      </w:r>
      <w:r>
        <w:rPr>
          <w:spacing w:val="1"/>
        </w:rPr>
        <w:t xml:space="preserve"> </w:t>
      </w:r>
      <w:r>
        <w:t>oo</w:t>
      </w:r>
      <w:r>
        <w:rPr>
          <w:spacing w:val="1"/>
        </w:rPr>
        <w:t xml:space="preserve"> </w:t>
      </w:r>
      <w:r>
        <w:t>ay</w:t>
      </w:r>
      <w:r>
        <w:rPr>
          <w:spacing w:val="1"/>
        </w:rPr>
        <w:t xml:space="preserve"> </w:t>
      </w:r>
      <w:r>
        <w:t>kujirto</w:t>
      </w:r>
      <w:r>
        <w:rPr>
          <w:spacing w:val="1"/>
        </w:rPr>
        <w:t xml:space="preserve"> </w:t>
      </w:r>
      <w:r>
        <w:t>miisaaniyada</w:t>
      </w:r>
      <w:r>
        <w:rPr>
          <w:spacing w:val="1"/>
        </w:rPr>
        <w:t xml:space="preserve"> </w:t>
      </w:r>
      <w:r>
        <w:t>yoolasha</w:t>
      </w:r>
      <w:r>
        <w:rPr>
          <w:spacing w:val="65"/>
        </w:rPr>
        <w:t xml:space="preserve"> </w:t>
      </w:r>
      <w:r>
        <w:t>horumarka</w:t>
      </w:r>
      <w:r>
        <w:rPr>
          <w:spacing w:val="1"/>
        </w:rPr>
        <w:t xml:space="preserve"> </w:t>
      </w:r>
      <w:r>
        <w:t>waaraya (YHW) ayaa ah saamiga ugu badan, taasoo u dhiganta 69 boqolkiiba miisaaniyada la</w:t>
      </w:r>
      <w:r>
        <w:rPr>
          <w:spacing w:val="-62"/>
        </w:rPr>
        <w:t xml:space="preserve"> </w:t>
      </w:r>
      <w:r>
        <w:t>qorsheeyay, deeqda dibada ayaa ah 1%. Dakhliga gudaha ee la filayo inuu ka soo xeroodo</w:t>
      </w:r>
      <w:r>
        <w:rPr>
          <w:spacing w:val="1"/>
        </w:rPr>
        <w:t xml:space="preserve"> </w:t>
      </w:r>
      <w:r>
        <w:t>dhaqaalaha deegaanka oo ah dakhliga cashuuraha iyo dakhliga aan cashuurta ahayn ayaa 28</w:t>
      </w:r>
      <w:r>
        <w:rPr>
          <w:spacing w:val="1"/>
        </w:rPr>
        <w:t xml:space="preserve"> </w:t>
      </w:r>
      <w:r>
        <w:t>boqolkiiba</w:t>
      </w:r>
      <w:r>
        <w:rPr>
          <w:spacing w:val="1"/>
        </w:rPr>
        <w:t xml:space="preserve"> </w:t>
      </w:r>
      <w:r>
        <w:t>ka</w:t>
      </w:r>
      <w:r>
        <w:rPr>
          <w:spacing w:val="1"/>
        </w:rPr>
        <w:t xml:space="preserve"> </w:t>
      </w:r>
      <w:r>
        <w:t>ah</w:t>
      </w:r>
      <w:r>
        <w:rPr>
          <w:spacing w:val="1"/>
        </w:rPr>
        <w:t xml:space="preserve"> </w:t>
      </w:r>
      <w:r>
        <w:t>miisaaniyada</w:t>
      </w:r>
      <w:r>
        <w:rPr>
          <w:spacing w:val="1"/>
        </w:rPr>
        <w:t xml:space="preserve"> </w:t>
      </w:r>
      <w:r>
        <w:t>guud</w:t>
      </w:r>
      <w:r>
        <w:rPr>
          <w:spacing w:val="1"/>
        </w:rPr>
        <w:t xml:space="preserve"> </w:t>
      </w:r>
      <w:r>
        <w:t>ee</w:t>
      </w:r>
      <w:r>
        <w:rPr>
          <w:spacing w:val="1"/>
        </w:rPr>
        <w:t xml:space="preserve"> </w:t>
      </w:r>
      <w:r>
        <w:t>deegaanka,</w:t>
      </w:r>
      <w:r>
        <w:rPr>
          <w:spacing w:val="1"/>
        </w:rPr>
        <w:t xml:space="preserve"> </w:t>
      </w:r>
      <w:r>
        <w:t>hadhaaga</w:t>
      </w:r>
      <w:r>
        <w:rPr>
          <w:spacing w:val="1"/>
        </w:rPr>
        <w:t xml:space="preserve"> </w:t>
      </w:r>
      <w:r>
        <w:t>kasoo</w:t>
      </w:r>
      <w:r>
        <w:rPr>
          <w:spacing w:val="1"/>
        </w:rPr>
        <w:t xml:space="preserve"> </w:t>
      </w:r>
      <w:r>
        <w:t>wareegay</w:t>
      </w:r>
      <w:r>
        <w:rPr>
          <w:spacing w:val="1"/>
        </w:rPr>
        <w:t xml:space="preserve"> </w:t>
      </w:r>
      <w:r>
        <w:t>khasnada</w:t>
      </w:r>
      <w:r>
        <w:rPr>
          <w:spacing w:val="1"/>
        </w:rPr>
        <w:t xml:space="preserve"> </w:t>
      </w:r>
      <w:r>
        <w:t>deegaanka ee aan la isticmaalin sanadkii hore ayaa ah 2% miisaaniyada guud sida ku cad</w:t>
      </w:r>
      <w:r>
        <w:rPr>
          <w:spacing w:val="1"/>
        </w:rPr>
        <w:t xml:space="preserve"> </w:t>
      </w:r>
      <w:r>
        <w:t>jaantuska</w:t>
      </w:r>
      <w:r>
        <w:rPr>
          <w:spacing w:val="-1"/>
        </w:rPr>
        <w:t xml:space="preserve"> </w:t>
      </w:r>
      <w:r>
        <w:t>hoose.</w:t>
      </w:r>
    </w:p>
    <w:p w:rsidR="002D437E" w:rsidRDefault="002D437E">
      <w:pPr>
        <w:pStyle w:val="BodyText"/>
        <w:spacing w:before="8"/>
        <w:rPr>
          <w:sz w:val="39"/>
        </w:rPr>
      </w:pPr>
    </w:p>
    <w:p w:rsidR="002D437E" w:rsidRDefault="001412ED">
      <w:pPr>
        <w:pStyle w:val="Heading3"/>
      </w:pPr>
      <w:r>
        <w:pict>
          <v:group id="_x0000_s1082" style="position:absolute;left:0;text-align:left;margin-left:228.2pt;margin-top:97.5pt;width:190.25pt;height:208.7pt;z-index:-251662848;mso-position-horizontal-relative:page" coordorigin="4565,1951" coordsize="3805,4174">
            <v:shape id="_x0000_s1083" type="#_x0000_t75" style="position:absolute;left:6520;top:2406;width:1849;height:2211">
              <v:imagedata r:id="rId43" o:title=""/>
            </v:shape>
            <v:shape id="_x0000_s1084" type="#_x0000_t75" style="position:absolute;left:4564;top:2581;width:3581;height:3543">
              <v:imagedata r:id="rId44" o:title=""/>
            </v:shape>
            <v:shape id="_x0000_s1085" type="#_x0000_t75" style="position:absolute;left:6134;top:2490;width:399;height:1868">
              <v:imagedata r:id="rId45" o:title=""/>
            </v:shape>
            <v:shape id="_x0000_s1086" type="#_x0000_t75" style="position:absolute;left:6206;top:2478;width:327;height:1880">
              <v:imagedata r:id="rId46" o:title=""/>
            </v:shape>
            <v:shape id="_x0000_s1087" type="#_x0000_t75" style="position:absolute;left:6568;top:2416;width:1755;height:2127">
              <v:imagedata r:id="rId47" o:title=""/>
            </v:shape>
            <v:shape id="_x0000_s1088" type="#_x0000_t75" style="position:absolute;left:4627;top:2608;width:3459;height:3478">
              <v:imagedata r:id="rId48" o:title=""/>
            </v:shape>
            <v:shape id="_x0000_s1089" type="#_x0000_t75" style="position:absolute;left:6196;top:2514;width:274;height:1745">
              <v:imagedata r:id="rId49" o:title=""/>
            </v:shape>
            <v:shape id="_x0000_s1090" type="#_x0000_t75" style="position:absolute;left:6266;top:2504;width:204;height:1755">
              <v:imagedata r:id="rId50" o:title=""/>
            </v:shape>
            <v:shape id="_x0000_s1091" style="position:absolute;left:5649;top:1957;width:720;height:567" coordorigin="5650,1958" coordsize="720,567" o:spt="100" adj="0,,0" path="m6238,2524l5741,1958r-91,m6370,2512r,-374l6370,2047e" filled="f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 w:rsidR="00D4292E">
        <w:t>Ilaha</w:t>
      </w:r>
      <w:r w:rsidR="00D4292E">
        <w:rPr>
          <w:spacing w:val="-2"/>
        </w:rPr>
        <w:t xml:space="preserve"> </w:t>
      </w:r>
      <w:r w:rsidR="00D4292E">
        <w:t>miisaaniyada</w:t>
      </w:r>
      <w:r w:rsidR="00D4292E">
        <w:rPr>
          <w:spacing w:val="-3"/>
        </w:rPr>
        <w:t xml:space="preserve"> </w:t>
      </w:r>
      <w:r w:rsidR="00D4292E">
        <w:t>dawlada</w:t>
      </w:r>
      <w:r w:rsidR="00D4292E">
        <w:rPr>
          <w:spacing w:val="-4"/>
        </w:rPr>
        <w:t xml:space="preserve"> </w:t>
      </w:r>
      <w:r w:rsidR="00D4292E">
        <w:t>S.M</w:t>
      </w:r>
      <w:r w:rsidR="00D4292E">
        <w:rPr>
          <w:spacing w:val="-4"/>
        </w:rPr>
        <w:t xml:space="preserve"> </w:t>
      </w:r>
      <w:r w:rsidR="00D4292E">
        <w:t>2015</w:t>
      </w:r>
      <w:r w:rsidR="00D4292E">
        <w:rPr>
          <w:spacing w:val="-4"/>
        </w:rPr>
        <w:t xml:space="preserve"> </w:t>
      </w:r>
      <w:r w:rsidR="00D4292E">
        <w:t>T.I</w:t>
      </w:r>
    </w:p>
    <w:p w:rsidR="002D437E" w:rsidRDefault="002D437E">
      <w:pPr>
        <w:pStyle w:val="BodyText"/>
        <w:rPr>
          <w:b/>
          <w:sz w:val="20"/>
        </w:rPr>
      </w:pPr>
    </w:p>
    <w:p w:rsidR="002D437E" w:rsidRDefault="002D437E">
      <w:pPr>
        <w:pStyle w:val="BodyText"/>
        <w:rPr>
          <w:b/>
          <w:sz w:val="20"/>
        </w:rPr>
      </w:pPr>
    </w:p>
    <w:p w:rsidR="002D437E" w:rsidRDefault="002D437E">
      <w:pPr>
        <w:pStyle w:val="BodyText"/>
        <w:spacing w:before="3"/>
        <w:rPr>
          <w:b/>
          <w:sz w:val="11"/>
        </w:rPr>
      </w:pPr>
    </w:p>
    <w:tbl>
      <w:tblPr>
        <w:tblW w:w="0" w:type="auto"/>
        <w:tblInd w:w="23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9"/>
        <w:gridCol w:w="7080"/>
      </w:tblGrid>
      <w:tr w:rsidR="002D437E">
        <w:trPr>
          <w:trHeight w:val="304"/>
        </w:trPr>
        <w:tc>
          <w:tcPr>
            <w:tcW w:w="9629" w:type="dxa"/>
            <w:gridSpan w:val="2"/>
            <w:tcBorders>
              <w:top w:val="single" w:sz="6" w:space="0" w:color="858585"/>
              <w:left w:val="single" w:sz="6" w:space="0" w:color="858585"/>
              <w:right w:val="single" w:sz="6" w:space="0" w:color="858585"/>
            </w:tcBorders>
          </w:tcPr>
          <w:p w:rsidR="002D437E" w:rsidRDefault="00D4292E">
            <w:pPr>
              <w:pStyle w:val="TableParagraph"/>
              <w:spacing w:before="113" w:line="171" w:lineRule="exact"/>
              <w:ind w:left="3388" w:right="2648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Hadhaaga</w:t>
            </w:r>
            <w:r>
              <w:rPr>
                <w:rFonts w:ascii="Cambria"/>
                <w:b/>
                <w:spacing w:val="-5"/>
              </w:rPr>
              <w:t xml:space="preserve"> </w:t>
            </w:r>
            <w:r>
              <w:rPr>
                <w:rFonts w:ascii="Cambria"/>
                <w:b/>
              </w:rPr>
              <w:t>kasoo</w:t>
            </w:r>
          </w:p>
        </w:tc>
      </w:tr>
      <w:tr w:rsidR="002D437E">
        <w:trPr>
          <w:trHeight w:val="716"/>
        </w:trPr>
        <w:tc>
          <w:tcPr>
            <w:tcW w:w="2549" w:type="dxa"/>
            <w:tcBorders>
              <w:left w:val="single" w:sz="6" w:space="0" w:color="858585"/>
            </w:tcBorders>
            <w:shd w:val="clear" w:color="auto" w:fill="B7DEE8"/>
          </w:tcPr>
          <w:p w:rsidR="002D437E" w:rsidRDefault="00D4292E">
            <w:pPr>
              <w:pStyle w:val="TableParagraph"/>
              <w:spacing w:before="31"/>
              <w:ind w:left="77"/>
              <w:rPr>
                <w:rFonts w:ascii="Cambria"/>
                <w:b/>
                <w:sz w:val="28"/>
              </w:rPr>
            </w:pPr>
            <w:r>
              <w:rPr>
                <w:rFonts w:ascii="Cambria"/>
                <w:b/>
                <w:sz w:val="28"/>
              </w:rPr>
              <w:t>Ilaha</w:t>
            </w:r>
            <w:r>
              <w:rPr>
                <w:rFonts w:ascii="Cambria"/>
                <w:b/>
                <w:spacing w:val="-9"/>
                <w:sz w:val="28"/>
              </w:rPr>
              <w:t xml:space="preserve"> </w:t>
            </w:r>
            <w:r>
              <w:rPr>
                <w:rFonts w:ascii="Cambria"/>
                <w:b/>
                <w:sz w:val="28"/>
              </w:rPr>
              <w:t>Miisaaniyada</w:t>
            </w:r>
          </w:p>
          <w:p w:rsidR="002D437E" w:rsidRDefault="00D4292E">
            <w:pPr>
              <w:pStyle w:val="TableParagraph"/>
              <w:spacing w:before="1"/>
              <w:ind w:left="139"/>
              <w:rPr>
                <w:rFonts w:ascii="Cambria"/>
                <w:b/>
                <w:sz w:val="28"/>
              </w:rPr>
            </w:pPr>
            <w:r>
              <w:rPr>
                <w:rFonts w:ascii="Cambria"/>
                <w:b/>
                <w:sz w:val="28"/>
              </w:rPr>
              <w:t>S.M</w:t>
            </w:r>
            <w:r>
              <w:rPr>
                <w:rFonts w:ascii="Cambria"/>
                <w:b/>
                <w:spacing w:val="-13"/>
                <w:sz w:val="28"/>
              </w:rPr>
              <w:t xml:space="preserve"> </w:t>
            </w:r>
            <w:r>
              <w:rPr>
                <w:rFonts w:ascii="Cambria"/>
                <w:b/>
                <w:sz w:val="28"/>
              </w:rPr>
              <w:t>2015</w:t>
            </w:r>
            <w:r>
              <w:rPr>
                <w:rFonts w:ascii="Cambria"/>
                <w:b/>
                <w:spacing w:val="-12"/>
                <w:sz w:val="28"/>
              </w:rPr>
              <w:t xml:space="preserve"> </w:t>
            </w:r>
            <w:r>
              <w:rPr>
                <w:rFonts w:ascii="Cambria"/>
                <w:b/>
                <w:sz w:val="28"/>
              </w:rPr>
              <w:t>T.I</w:t>
            </w:r>
          </w:p>
        </w:tc>
        <w:tc>
          <w:tcPr>
            <w:tcW w:w="7080" w:type="dxa"/>
            <w:tcBorders>
              <w:right w:val="single" w:sz="6" w:space="0" w:color="858585"/>
            </w:tcBorders>
          </w:tcPr>
          <w:p w:rsidR="002D437E" w:rsidRDefault="00D4292E">
            <w:pPr>
              <w:pStyle w:val="TableParagraph"/>
              <w:spacing w:before="68"/>
              <w:ind w:left="1863" w:right="3662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1"/>
              </w:rPr>
              <w:t xml:space="preserve">wareegay </w:t>
            </w:r>
            <w:r>
              <w:rPr>
                <w:rFonts w:ascii="Cambria"/>
                <w:b/>
              </w:rPr>
              <w:t>2014</w:t>
            </w:r>
            <w:r>
              <w:rPr>
                <w:rFonts w:ascii="Cambria"/>
                <w:b/>
                <w:spacing w:val="-46"/>
              </w:rPr>
              <w:t xml:space="preserve"> </w:t>
            </w:r>
            <w:r>
              <w:rPr>
                <w:rFonts w:ascii="Cambria"/>
                <w:b/>
              </w:rPr>
              <w:t>T.I</w:t>
            </w:r>
          </w:p>
          <w:p w:rsidR="002D437E" w:rsidRDefault="00D4292E">
            <w:pPr>
              <w:pStyle w:val="TableParagraph"/>
              <w:tabs>
                <w:tab w:val="left" w:pos="2463"/>
              </w:tabs>
              <w:spacing w:line="113" w:lineRule="exact"/>
              <w:ind w:left="156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Deeqda</w:t>
            </w:r>
            <w:r>
              <w:rPr>
                <w:rFonts w:ascii="Cambria"/>
                <w:b/>
                <w:spacing w:val="-4"/>
              </w:rPr>
              <w:t xml:space="preserve"> </w:t>
            </w:r>
            <w:r>
              <w:rPr>
                <w:rFonts w:ascii="Cambria"/>
                <w:b/>
              </w:rPr>
              <w:t>dibadeed</w:t>
            </w:r>
            <w:r>
              <w:rPr>
                <w:rFonts w:ascii="Cambria"/>
                <w:b/>
              </w:rPr>
              <w:tab/>
            </w:r>
            <w:r>
              <w:rPr>
                <w:rFonts w:ascii="Cambria"/>
                <w:b/>
                <w:color w:val="FF0000"/>
                <w:position w:val="-3"/>
              </w:rPr>
              <w:t>2%</w:t>
            </w:r>
          </w:p>
        </w:tc>
      </w:tr>
      <w:tr w:rsidR="002D437E">
        <w:trPr>
          <w:trHeight w:val="4193"/>
        </w:trPr>
        <w:tc>
          <w:tcPr>
            <w:tcW w:w="9629" w:type="dxa"/>
            <w:gridSpan w:val="2"/>
            <w:tcBorders>
              <w:left w:val="single" w:sz="6" w:space="0" w:color="858585"/>
              <w:bottom w:val="single" w:sz="6" w:space="0" w:color="858585"/>
              <w:right w:val="single" w:sz="6" w:space="0" w:color="858585"/>
            </w:tcBorders>
          </w:tcPr>
          <w:p w:rsidR="002D437E" w:rsidRDefault="00D4292E">
            <w:pPr>
              <w:pStyle w:val="TableParagraph"/>
              <w:spacing w:before="86"/>
              <w:ind w:left="1140" w:right="3592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color w:val="FF0000"/>
              </w:rPr>
              <w:t>1%</w:t>
            </w:r>
          </w:p>
          <w:p w:rsidR="002D437E" w:rsidRDefault="002D437E">
            <w:pPr>
              <w:pStyle w:val="TableParagraph"/>
              <w:ind w:left="0"/>
              <w:rPr>
                <w:b/>
                <w:sz w:val="26"/>
              </w:rPr>
            </w:pPr>
          </w:p>
          <w:p w:rsidR="002D437E" w:rsidRDefault="002D437E">
            <w:pPr>
              <w:pStyle w:val="TableParagraph"/>
              <w:ind w:left="0"/>
              <w:rPr>
                <w:b/>
                <w:sz w:val="26"/>
              </w:rPr>
            </w:pPr>
          </w:p>
          <w:p w:rsidR="002D437E" w:rsidRDefault="002D437E">
            <w:pPr>
              <w:pStyle w:val="TableParagraph"/>
              <w:ind w:left="0"/>
              <w:rPr>
                <w:b/>
                <w:sz w:val="33"/>
              </w:rPr>
            </w:pPr>
          </w:p>
          <w:p w:rsidR="002D437E" w:rsidRDefault="00D4292E">
            <w:pPr>
              <w:pStyle w:val="TableParagraph"/>
              <w:ind w:left="5622" w:right="2890" w:firstLine="3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Dakhliga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</w:rPr>
              <w:t>deegaanka</w:t>
            </w:r>
            <w:r>
              <w:rPr>
                <w:rFonts w:ascii="Cambria"/>
                <w:b/>
                <w:spacing w:val="-46"/>
              </w:rPr>
              <w:t xml:space="preserve"> </w:t>
            </w:r>
            <w:r>
              <w:rPr>
                <w:rFonts w:ascii="Cambria"/>
                <w:b/>
                <w:color w:val="FF0000"/>
              </w:rPr>
              <w:t>28%</w:t>
            </w:r>
          </w:p>
          <w:p w:rsidR="002D437E" w:rsidRDefault="002D437E">
            <w:pPr>
              <w:pStyle w:val="TableParagraph"/>
              <w:ind w:left="0"/>
              <w:rPr>
                <w:b/>
                <w:sz w:val="26"/>
              </w:rPr>
            </w:pPr>
          </w:p>
          <w:p w:rsidR="002D437E" w:rsidRDefault="00D4292E">
            <w:pPr>
              <w:pStyle w:val="TableParagraph"/>
              <w:spacing w:before="193"/>
              <w:ind w:left="3795" w:right="458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1"/>
              </w:rPr>
              <w:t xml:space="preserve">Kabista </w:t>
            </w:r>
            <w:r>
              <w:rPr>
                <w:rFonts w:ascii="Cambria"/>
                <w:b/>
              </w:rPr>
              <w:t>laga</w:t>
            </w:r>
            <w:r>
              <w:rPr>
                <w:rFonts w:ascii="Cambria"/>
                <w:b/>
                <w:spacing w:val="-46"/>
              </w:rPr>
              <w:t xml:space="preserve"> </w:t>
            </w:r>
            <w:r>
              <w:rPr>
                <w:rFonts w:ascii="Cambria"/>
                <w:b/>
              </w:rPr>
              <w:t>helayo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</w:rPr>
              <w:t>Federaalka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color w:val="FF0000"/>
              </w:rPr>
              <w:t>69%</w:t>
            </w:r>
          </w:p>
        </w:tc>
      </w:tr>
    </w:tbl>
    <w:p w:rsidR="002D437E" w:rsidRDefault="002D437E">
      <w:pPr>
        <w:jc w:val="center"/>
        <w:rPr>
          <w:rFonts w:ascii="Cambria"/>
        </w:rPr>
        <w:sectPr w:rsidR="002D437E">
          <w:pgSz w:w="12240" w:h="15840"/>
          <w:pgMar w:top="1080" w:right="40" w:bottom="980" w:left="920" w:header="0" w:footer="780" w:gutter="0"/>
          <w:cols w:space="720"/>
        </w:sectPr>
      </w:pPr>
    </w:p>
    <w:p w:rsidR="002D437E" w:rsidRDefault="002D437E">
      <w:pPr>
        <w:pStyle w:val="BodyText"/>
        <w:spacing w:before="3"/>
        <w:rPr>
          <w:b/>
          <w:sz w:val="12"/>
        </w:rPr>
      </w:pPr>
    </w:p>
    <w:p w:rsidR="002D437E" w:rsidRDefault="001412ED">
      <w:pPr>
        <w:pStyle w:val="BodyText"/>
        <w:ind w:left="36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92" style="width:430.2pt;height:213.3pt;mso-position-horizontal-relative:char;mso-position-vertical-relative:line" coordsize="8604,4266">
            <v:shape id="_x0000_s1093" type="#_x0000_t202" style="position:absolute;top:448;width:682;height:3551" filled="f" stroked="f">
              <v:textbox inset="0,0,0,0">
                <w:txbxContent>
                  <w:p w:rsidR="001412ED" w:rsidRDefault="001412ED">
                    <w:pPr>
                      <w:ind w:right="18"/>
                      <w:jc w:val="right"/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sz w:val="24"/>
                      </w:rPr>
                      <w:t>100%</w:t>
                    </w:r>
                  </w:p>
                  <w:p w:rsidR="001412ED" w:rsidRDefault="001412ED">
                    <w:pPr>
                      <w:spacing w:before="45"/>
                      <w:ind w:right="20"/>
                      <w:jc w:val="right"/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sz w:val="24"/>
                      </w:rPr>
                      <w:t>90%</w:t>
                    </w:r>
                  </w:p>
                  <w:p w:rsidR="001412ED" w:rsidRDefault="001412ED">
                    <w:pPr>
                      <w:spacing w:before="46"/>
                      <w:ind w:right="20"/>
                      <w:jc w:val="right"/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sz w:val="24"/>
                      </w:rPr>
                      <w:t>80%</w:t>
                    </w:r>
                  </w:p>
                  <w:p w:rsidR="001412ED" w:rsidRDefault="001412ED">
                    <w:pPr>
                      <w:spacing w:before="46"/>
                      <w:ind w:right="20"/>
                      <w:jc w:val="right"/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sz w:val="24"/>
                      </w:rPr>
                      <w:t>70%</w:t>
                    </w:r>
                  </w:p>
                  <w:p w:rsidR="001412ED" w:rsidRDefault="001412ED">
                    <w:pPr>
                      <w:spacing w:before="45"/>
                      <w:ind w:right="20"/>
                      <w:jc w:val="right"/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sz w:val="24"/>
                      </w:rPr>
                      <w:t>60%</w:t>
                    </w:r>
                  </w:p>
                  <w:p w:rsidR="001412ED" w:rsidRDefault="001412ED">
                    <w:pPr>
                      <w:spacing w:before="46"/>
                      <w:ind w:right="20"/>
                      <w:jc w:val="right"/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sz w:val="24"/>
                      </w:rPr>
                      <w:t>50%</w:t>
                    </w:r>
                  </w:p>
                  <w:p w:rsidR="001412ED" w:rsidRDefault="001412ED">
                    <w:pPr>
                      <w:spacing w:before="45"/>
                      <w:ind w:right="20"/>
                      <w:jc w:val="right"/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sz w:val="24"/>
                      </w:rPr>
                      <w:t>40%</w:t>
                    </w:r>
                  </w:p>
                  <w:p w:rsidR="001412ED" w:rsidRDefault="001412ED">
                    <w:pPr>
                      <w:spacing w:before="46"/>
                      <w:ind w:right="20"/>
                      <w:jc w:val="right"/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sz w:val="24"/>
                      </w:rPr>
                      <w:t>30%</w:t>
                    </w:r>
                  </w:p>
                  <w:p w:rsidR="001412ED" w:rsidRDefault="001412ED">
                    <w:pPr>
                      <w:spacing w:before="45"/>
                      <w:ind w:right="20"/>
                      <w:jc w:val="right"/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sz w:val="24"/>
                      </w:rPr>
                      <w:t>20%</w:t>
                    </w:r>
                  </w:p>
                  <w:p w:rsidR="001412ED" w:rsidRDefault="001412ED">
                    <w:pPr>
                      <w:spacing w:before="46"/>
                      <w:ind w:right="20"/>
                      <w:jc w:val="right"/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sz w:val="24"/>
                      </w:rPr>
                      <w:t>10%</w:t>
                    </w:r>
                  </w:p>
                  <w:p w:rsidR="001412ED" w:rsidRDefault="001412ED">
                    <w:pPr>
                      <w:spacing w:before="45"/>
                      <w:ind w:right="19"/>
                      <w:jc w:val="right"/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sz w:val="24"/>
                      </w:rPr>
                      <w:t>0%</w:t>
                    </w:r>
                  </w:p>
                </w:txbxContent>
              </v:textbox>
            </v:shape>
            <v:shape id="_x0000_s1094" type="#_x0000_t202" style="position:absolute;left:991;width:7613;height:909" filled="f" stroked="f">
              <v:textbox inset="0,0,0,0">
                <w:txbxContent>
                  <w:p w:rsidR="001412ED" w:rsidRDefault="001412ED">
                    <w:pPr>
                      <w:rPr>
                        <w:rFonts w:ascii="Cambria"/>
                        <w:b/>
                        <w:sz w:val="28"/>
                      </w:rPr>
                    </w:pPr>
                    <w:r>
                      <w:rPr>
                        <w:rFonts w:ascii="Cambria"/>
                        <w:b/>
                        <w:sz w:val="28"/>
                      </w:rPr>
                      <w:t>Dakhliga</w:t>
                    </w:r>
                    <w:r>
                      <w:rPr>
                        <w:rFonts w:ascii="Cambria"/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sz w:val="28"/>
                      </w:rPr>
                      <w:t>canshuurta</w:t>
                    </w:r>
                    <w:r>
                      <w:rPr>
                        <w:rFonts w:ascii="Cambria"/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sz w:val="28"/>
                      </w:rPr>
                      <w:t>ah</w:t>
                    </w:r>
                    <w:r>
                      <w:rPr>
                        <w:rFonts w:ascii="Cambria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sz w:val="28"/>
                      </w:rPr>
                      <w:t>iyo</w:t>
                    </w:r>
                    <w:r>
                      <w:rPr>
                        <w:rFonts w:ascii="Cambria"/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sz w:val="28"/>
                      </w:rPr>
                      <w:t>Dakhliga</w:t>
                    </w:r>
                    <w:r>
                      <w:rPr>
                        <w:rFonts w:ascii="Cambria"/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sz w:val="28"/>
                      </w:rPr>
                      <w:t>aan</w:t>
                    </w:r>
                    <w:r>
                      <w:rPr>
                        <w:rFonts w:ascii="Cambria"/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sz w:val="28"/>
                      </w:rPr>
                      <w:t>canshuurta</w:t>
                    </w:r>
                    <w:r>
                      <w:rPr>
                        <w:rFonts w:ascii="Cambria"/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sz w:val="28"/>
                      </w:rPr>
                      <w:t>ahayn</w:t>
                    </w:r>
                  </w:p>
                  <w:p w:rsidR="001412ED" w:rsidRDefault="001412ED">
                    <w:pPr>
                      <w:spacing w:before="251"/>
                      <w:ind w:left="1736"/>
                      <w:rPr>
                        <w:rFonts w:ascii="Cambria"/>
                        <w:b/>
                        <w:sz w:val="28"/>
                      </w:rPr>
                    </w:pPr>
                    <w:r>
                      <w:rPr>
                        <w:rFonts w:ascii="Cambria"/>
                        <w:b/>
                        <w:sz w:val="28"/>
                      </w:rPr>
                      <w:t>90%</w:t>
                    </w:r>
                  </w:p>
                </w:txbxContent>
              </v:textbox>
            </v:shape>
            <v:shape id="_x0000_s1095" type="#_x0000_t202" style="position:absolute;left:2403;top:4007;width:5793;height:259" filled="f" stroked="f">
              <v:textbox inset="0,0,0,0">
                <w:txbxContent>
                  <w:p w:rsidR="001412ED" w:rsidRDefault="001412ED">
                    <w:pPr>
                      <w:tabs>
                        <w:tab w:val="left" w:pos="4096"/>
                      </w:tabs>
                      <w:rPr>
                        <w:rFonts w:ascii="Cambria"/>
                        <w:b/>
                      </w:rPr>
                    </w:pPr>
                    <w:r>
                      <w:rPr>
                        <w:rFonts w:ascii="Cambria"/>
                        <w:b/>
                      </w:rPr>
                      <w:t>Tax</w:t>
                    </w:r>
                    <w:r>
                      <w:rPr>
                        <w:rFonts w:ascii="Cambria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</w:rPr>
                      <w:t>revenue</w:t>
                    </w:r>
                    <w:r>
                      <w:rPr>
                        <w:rFonts w:ascii="Cambria"/>
                        <w:b/>
                      </w:rPr>
                      <w:tab/>
                      <w:t>Non-tax</w:t>
                    </w:r>
                    <w:r>
                      <w:rPr>
                        <w:rFonts w:ascii="Cambria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</w:rPr>
                      <w:t>revenue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D437E" w:rsidRDefault="002D437E">
      <w:pPr>
        <w:pStyle w:val="BodyText"/>
        <w:rPr>
          <w:b/>
          <w:sz w:val="20"/>
        </w:rPr>
      </w:pPr>
    </w:p>
    <w:p w:rsidR="002D437E" w:rsidRDefault="002D437E">
      <w:pPr>
        <w:pStyle w:val="BodyText"/>
        <w:rPr>
          <w:b/>
          <w:sz w:val="20"/>
        </w:rPr>
      </w:pPr>
    </w:p>
    <w:p w:rsidR="002D437E" w:rsidRDefault="002D437E">
      <w:pPr>
        <w:pStyle w:val="BodyText"/>
        <w:rPr>
          <w:b/>
          <w:sz w:val="16"/>
        </w:rPr>
      </w:pPr>
    </w:p>
    <w:p w:rsidR="002D437E" w:rsidRDefault="001412ED">
      <w:pPr>
        <w:spacing w:before="88" w:line="360" w:lineRule="auto"/>
        <w:ind w:left="232" w:right="1107"/>
        <w:jc w:val="both"/>
        <w:rPr>
          <w:b/>
          <w:sz w:val="26"/>
        </w:rPr>
      </w:pPr>
      <w:r>
        <w:pict>
          <v:rect id="_x0000_s1096" style="position:absolute;left:0;text-align:left;margin-left:549.55pt;margin-top:-253.5pt;width:1.5pt;height:228.05pt;z-index:251650560;mso-position-horizontal-relative:page;mso-width-relative:page;mso-height-relative:page" fillcolor="#6f2f9f" stroked="f">
            <w10:wrap anchorx="page"/>
          </v:rect>
        </w:pict>
      </w:r>
      <w:r>
        <w:pict>
          <v:group id="_x0000_s1097" style="position:absolute;left:0;text-align:left;margin-left:108pt;margin-top:-196.85pt;width:430.6pt;height:144.6pt;z-index:-251661824;mso-position-horizontal-relative:page" coordorigin="2160,-3937" coordsize="8612,2892">
            <v:shape id="_x0000_s1098" style="position:absolute;left:3638;top:-3924;width:5655;height:2871" coordorigin="3638,-3923" coordsize="5655,2871" o:spt="100" adj="0,,0" path="m4987,-3923r-1349,l3638,-1053r1349,l4987,-3923xm9293,-1451r-1349,l7944,-1053r1349,l9293,-1451xe" fillcolor="#c0504d" stroked="f">
              <v:stroke joinstyle="round"/>
              <v:formulas/>
              <v:path arrowok="t" o:connecttype="segments"/>
            </v:shape>
            <v:line id="_x0000_s1099" style="position:absolute" from="2160,-1053" to="10771,-1053" strokecolor="#d9d9d9" strokeweight=".72pt"/>
            <v:shape id="_x0000_s1100" style="position:absolute;left:4312;top:-3924;width:4306;height:2472" coordorigin="4313,-3923" coordsize="4306,2472" o:spt="100" adj="0,,0" path="m4313,-3923r4305,2472m4313,-3923r4305,2472e" filled="f" strokecolor="#c0504d" strokeweight="1.44pt">
              <v:stroke dashstyle="dot" joinstyle="round"/>
              <v:formulas/>
              <v:path arrowok="t" o:connecttype="segments"/>
            </v:shape>
            <v:line id="_x0000_s1101" style="position:absolute" from="4313,-3923" to="8618,-1451" strokeweight=".72pt"/>
            <v:shape id="_x0000_s1102" type="#_x0000_t202" style="position:absolute;left:8318;top:-2059;width:625;height:330" filled="f" stroked="f">
              <v:textbox inset="0,0,0,0">
                <w:txbxContent>
                  <w:p w:rsidR="001412ED" w:rsidRDefault="001412ED">
                    <w:pPr>
                      <w:rPr>
                        <w:rFonts w:ascii="Cambria"/>
                        <w:b/>
                        <w:sz w:val="28"/>
                      </w:rPr>
                    </w:pPr>
                    <w:r>
                      <w:rPr>
                        <w:rFonts w:ascii="Cambria"/>
                        <w:b/>
                        <w:sz w:val="28"/>
                      </w:rPr>
                      <w:t>10%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03" style="position:absolute;left:0;text-align:left;margin-left:57.2pt;margin-top:-253.5pt;width:492.75pt;height:227.65pt;z-index:251651584;mso-position-horizontal-relative:page" coordorigin="1144,-5070" coordsize="9855,4553">
            <v:shape id="_x0000_s1104" type="#_x0000_t75" style="position:absolute;left:1144;top:-5071;width:9855;height:4553">
              <v:imagedata r:id="rId51" o:title=""/>
            </v:shape>
            <v:shape id="_x0000_s1105" type="#_x0000_t75" style="position:absolute;left:3566;top:-3878;width:1328;height:2806">
              <v:imagedata r:id="rId52" o:title=""/>
            </v:shape>
            <v:shape id="_x0000_s1106" type="#_x0000_t75" style="position:absolute;left:7924;top:-1478;width:1318;height:437">
              <v:imagedata r:id="rId53" o:title=""/>
            </v:shape>
            <w10:wrap anchorx="page"/>
          </v:group>
        </w:pict>
      </w:r>
      <w:r w:rsidR="00D4292E">
        <w:rPr>
          <w:b/>
          <w:sz w:val="26"/>
        </w:rPr>
        <w:t>Isbarbardhiga</w:t>
      </w:r>
      <w:r w:rsidR="00D4292E">
        <w:rPr>
          <w:b/>
          <w:spacing w:val="1"/>
          <w:sz w:val="26"/>
        </w:rPr>
        <w:t xml:space="preserve"> </w:t>
      </w:r>
      <w:r w:rsidR="00D4292E">
        <w:rPr>
          <w:b/>
          <w:sz w:val="26"/>
        </w:rPr>
        <w:t>u</w:t>
      </w:r>
      <w:r w:rsidR="00D4292E">
        <w:rPr>
          <w:b/>
          <w:spacing w:val="1"/>
          <w:sz w:val="26"/>
        </w:rPr>
        <w:t xml:space="preserve"> </w:t>
      </w:r>
      <w:r w:rsidR="00D4292E">
        <w:rPr>
          <w:b/>
          <w:sz w:val="26"/>
        </w:rPr>
        <w:t>dhaxeeya</w:t>
      </w:r>
      <w:r w:rsidR="00D4292E">
        <w:rPr>
          <w:b/>
          <w:spacing w:val="1"/>
          <w:sz w:val="26"/>
        </w:rPr>
        <w:t xml:space="preserve"> </w:t>
      </w:r>
      <w:r w:rsidR="00D4292E">
        <w:rPr>
          <w:b/>
          <w:sz w:val="26"/>
        </w:rPr>
        <w:t>ilaha</w:t>
      </w:r>
      <w:r w:rsidR="00D4292E">
        <w:rPr>
          <w:b/>
          <w:spacing w:val="1"/>
          <w:sz w:val="26"/>
        </w:rPr>
        <w:t xml:space="preserve"> </w:t>
      </w:r>
      <w:r w:rsidR="00D4292E">
        <w:rPr>
          <w:b/>
          <w:sz w:val="26"/>
        </w:rPr>
        <w:t>miisaaniyada</w:t>
      </w:r>
      <w:r w:rsidR="00D4292E">
        <w:rPr>
          <w:b/>
          <w:spacing w:val="1"/>
          <w:sz w:val="26"/>
        </w:rPr>
        <w:t xml:space="preserve"> </w:t>
      </w:r>
      <w:r w:rsidR="00D4292E">
        <w:rPr>
          <w:b/>
          <w:sz w:val="26"/>
        </w:rPr>
        <w:t>ee</w:t>
      </w:r>
      <w:r w:rsidR="00D4292E">
        <w:rPr>
          <w:b/>
          <w:spacing w:val="1"/>
          <w:sz w:val="26"/>
        </w:rPr>
        <w:t xml:space="preserve"> </w:t>
      </w:r>
      <w:r w:rsidR="00D4292E">
        <w:rPr>
          <w:b/>
          <w:sz w:val="26"/>
        </w:rPr>
        <w:t>sanadaha</w:t>
      </w:r>
      <w:r w:rsidR="00D4292E">
        <w:rPr>
          <w:b/>
          <w:spacing w:val="1"/>
          <w:sz w:val="26"/>
        </w:rPr>
        <w:t xml:space="preserve"> </w:t>
      </w:r>
      <w:r w:rsidR="00D4292E">
        <w:rPr>
          <w:b/>
          <w:sz w:val="26"/>
        </w:rPr>
        <w:t>2014</w:t>
      </w:r>
      <w:r w:rsidR="00D4292E">
        <w:rPr>
          <w:b/>
          <w:spacing w:val="1"/>
          <w:sz w:val="26"/>
        </w:rPr>
        <w:t xml:space="preserve"> </w:t>
      </w:r>
      <w:r w:rsidR="00D4292E">
        <w:rPr>
          <w:b/>
          <w:sz w:val="26"/>
        </w:rPr>
        <w:t>iyo</w:t>
      </w:r>
      <w:r w:rsidR="00D4292E">
        <w:rPr>
          <w:b/>
          <w:spacing w:val="1"/>
          <w:sz w:val="26"/>
        </w:rPr>
        <w:t xml:space="preserve"> </w:t>
      </w:r>
      <w:r w:rsidR="00D4292E">
        <w:rPr>
          <w:b/>
          <w:sz w:val="26"/>
        </w:rPr>
        <w:t>2015</w:t>
      </w:r>
      <w:r w:rsidR="00D4292E">
        <w:rPr>
          <w:b/>
          <w:spacing w:val="1"/>
          <w:sz w:val="26"/>
        </w:rPr>
        <w:t xml:space="preserve"> </w:t>
      </w:r>
      <w:r w:rsidR="00D4292E">
        <w:rPr>
          <w:b/>
          <w:sz w:val="26"/>
        </w:rPr>
        <w:t>T.I</w:t>
      </w:r>
      <w:r w:rsidR="00D4292E">
        <w:rPr>
          <w:b/>
          <w:spacing w:val="1"/>
          <w:sz w:val="26"/>
        </w:rPr>
        <w:t xml:space="preserve"> </w:t>
      </w:r>
      <w:r w:rsidR="00D4292E">
        <w:rPr>
          <w:b/>
          <w:sz w:val="26"/>
        </w:rPr>
        <w:t>(Miisaaniyada</w:t>
      </w:r>
      <w:r w:rsidR="00D4292E">
        <w:rPr>
          <w:b/>
          <w:spacing w:val="1"/>
          <w:sz w:val="26"/>
        </w:rPr>
        <w:t xml:space="preserve"> </w:t>
      </w:r>
      <w:r w:rsidR="00D4292E">
        <w:rPr>
          <w:b/>
          <w:sz w:val="26"/>
        </w:rPr>
        <w:t>dawlada</w:t>
      </w:r>
      <w:r w:rsidR="00D4292E">
        <w:rPr>
          <w:b/>
          <w:spacing w:val="-1"/>
          <w:sz w:val="26"/>
        </w:rPr>
        <w:t xml:space="preserve"> </w:t>
      </w:r>
      <w:r w:rsidR="00D4292E">
        <w:rPr>
          <w:b/>
          <w:sz w:val="26"/>
        </w:rPr>
        <w:t>oo kaliya)</w:t>
      </w: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9"/>
        <w:gridCol w:w="2286"/>
        <w:gridCol w:w="1969"/>
        <w:gridCol w:w="2202"/>
        <w:gridCol w:w="1511"/>
        <w:gridCol w:w="1673"/>
      </w:tblGrid>
      <w:tr w:rsidR="002D437E" w:rsidTr="001412ED">
        <w:trPr>
          <w:trHeight w:val="290"/>
        </w:trPr>
        <w:tc>
          <w:tcPr>
            <w:tcW w:w="849" w:type="dxa"/>
            <w:vMerge w:val="restart"/>
            <w:shd w:val="clear" w:color="auto" w:fill="DBE4F0"/>
          </w:tcPr>
          <w:p w:rsidR="002D437E" w:rsidRDefault="002D437E">
            <w:pPr>
              <w:pStyle w:val="TableParagraph"/>
              <w:ind w:left="0"/>
              <w:rPr>
                <w:b/>
                <w:sz w:val="24"/>
              </w:rPr>
            </w:pPr>
          </w:p>
          <w:p w:rsidR="002D437E" w:rsidRDefault="002D437E">
            <w:pPr>
              <w:pStyle w:val="TableParagraph"/>
              <w:ind w:left="0"/>
              <w:rPr>
                <w:b/>
                <w:sz w:val="24"/>
              </w:rPr>
            </w:pPr>
          </w:p>
          <w:p w:rsidR="002D437E" w:rsidRDefault="002D437E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2D437E" w:rsidRDefault="00D4292E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Tiro</w:t>
            </w:r>
          </w:p>
        </w:tc>
        <w:tc>
          <w:tcPr>
            <w:tcW w:w="2286" w:type="dxa"/>
            <w:vMerge w:val="restart"/>
            <w:shd w:val="clear" w:color="auto" w:fill="DBE4F0"/>
          </w:tcPr>
          <w:p w:rsidR="002D437E" w:rsidRDefault="002D437E">
            <w:pPr>
              <w:pStyle w:val="TableParagraph"/>
              <w:ind w:left="0"/>
              <w:rPr>
                <w:b/>
                <w:sz w:val="24"/>
              </w:rPr>
            </w:pPr>
          </w:p>
          <w:p w:rsidR="002D437E" w:rsidRDefault="002D437E">
            <w:pPr>
              <w:pStyle w:val="TableParagraph"/>
              <w:ind w:left="0"/>
              <w:rPr>
                <w:b/>
                <w:sz w:val="24"/>
              </w:rPr>
            </w:pPr>
          </w:p>
          <w:p w:rsidR="002D437E" w:rsidRDefault="002D437E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2D437E" w:rsidRDefault="00D4292E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Faahfaahin</w:t>
            </w:r>
          </w:p>
        </w:tc>
        <w:tc>
          <w:tcPr>
            <w:tcW w:w="5682" w:type="dxa"/>
            <w:gridSpan w:val="3"/>
            <w:shd w:val="clear" w:color="auto" w:fill="DBE4F0"/>
          </w:tcPr>
          <w:p w:rsidR="002D437E" w:rsidRDefault="00D4292E">
            <w:pPr>
              <w:pStyle w:val="TableParagraph"/>
              <w:spacing w:before="17" w:line="252" w:lineRule="exact"/>
              <w:ind w:left="101"/>
              <w:rPr>
                <w:b/>
              </w:rPr>
            </w:pPr>
            <w:r>
              <w:rPr>
                <w:b/>
              </w:rPr>
              <w:t>Wadarta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ilaha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miisaaniyada</w:t>
            </w:r>
          </w:p>
        </w:tc>
        <w:tc>
          <w:tcPr>
            <w:tcW w:w="1673" w:type="dxa"/>
            <w:vMerge w:val="restart"/>
            <w:shd w:val="clear" w:color="auto" w:fill="DBE4F0"/>
          </w:tcPr>
          <w:p w:rsidR="002D437E" w:rsidRDefault="002D437E">
            <w:pPr>
              <w:pStyle w:val="TableParagraph"/>
              <w:ind w:left="0"/>
              <w:rPr>
                <w:b/>
                <w:sz w:val="24"/>
              </w:rPr>
            </w:pPr>
          </w:p>
          <w:p w:rsidR="002D437E" w:rsidRDefault="002D437E">
            <w:pPr>
              <w:pStyle w:val="TableParagraph"/>
              <w:spacing w:before="7"/>
              <w:ind w:left="0"/>
              <w:rPr>
                <w:b/>
                <w:sz w:val="32"/>
              </w:rPr>
            </w:pPr>
          </w:p>
          <w:p w:rsidR="002D437E" w:rsidRDefault="00D4292E">
            <w:pPr>
              <w:pStyle w:val="TableParagraph"/>
              <w:spacing w:line="252" w:lineRule="exact"/>
              <w:ind w:left="106"/>
              <w:rPr>
                <w:b/>
              </w:rPr>
            </w:pPr>
            <w:r>
              <w:rPr>
                <w:b/>
              </w:rPr>
              <w:t>%</w:t>
            </w:r>
          </w:p>
          <w:p w:rsidR="002D437E" w:rsidRDefault="00D4292E">
            <w:pPr>
              <w:pStyle w:val="TableParagraph"/>
              <w:spacing w:line="252" w:lineRule="exact"/>
              <w:ind w:left="106"/>
              <w:rPr>
                <w:b/>
              </w:rPr>
            </w:pPr>
            <w:r>
              <w:rPr>
                <w:b/>
              </w:rPr>
              <w:t>korodhka</w:t>
            </w:r>
          </w:p>
        </w:tc>
      </w:tr>
      <w:tr w:rsidR="002D437E" w:rsidTr="001412ED">
        <w:trPr>
          <w:trHeight w:val="1512"/>
        </w:trPr>
        <w:tc>
          <w:tcPr>
            <w:tcW w:w="849" w:type="dxa"/>
            <w:vMerge/>
            <w:tcBorders>
              <w:top w:val="nil"/>
            </w:tcBorders>
            <w:shd w:val="clear" w:color="auto" w:fill="DBE4F0"/>
          </w:tcPr>
          <w:p w:rsidR="002D437E" w:rsidRDefault="002D437E">
            <w:pPr>
              <w:rPr>
                <w:sz w:val="2"/>
                <w:szCs w:val="2"/>
              </w:rPr>
            </w:pPr>
          </w:p>
        </w:tc>
        <w:tc>
          <w:tcPr>
            <w:tcW w:w="2286" w:type="dxa"/>
            <w:vMerge/>
            <w:tcBorders>
              <w:top w:val="nil"/>
            </w:tcBorders>
            <w:shd w:val="clear" w:color="auto" w:fill="DBE4F0"/>
          </w:tcPr>
          <w:p w:rsidR="002D437E" w:rsidRDefault="002D437E">
            <w:pPr>
              <w:rPr>
                <w:sz w:val="2"/>
                <w:szCs w:val="2"/>
              </w:rPr>
            </w:pPr>
          </w:p>
        </w:tc>
        <w:tc>
          <w:tcPr>
            <w:tcW w:w="1969" w:type="dxa"/>
            <w:shd w:val="clear" w:color="auto" w:fill="DBE4F0"/>
          </w:tcPr>
          <w:p w:rsidR="002D437E" w:rsidRDefault="002D437E">
            <w:pPr>
              <w:pStyle w:val="TableParagraph"/>
              <w:ind w:left="0"/>
              <w:rPr>
                <w:b/>
                <w:sz w:val="24"/>
              </w:rPr>
            </w:pPr>
          </w:p>
          <w:p w:rsidR="002D437E" w:rsidRDefault="002D437E">
            <w:pPr>
              <w:pStyle w:val="TableParagraph"/>
              <w:spacing w:before="6"/>
              <w:ind w:left="0"/>
              <w:rPr>
                <w:b/>
                <w:sz w:val="30"/>
              </w:rPr>
            </w:pPr>
          </w:p>
          <w:p w:rsidR="002D437E" w:rsidRDefault="00D4292E">
            <w:pPr>
              <w:pStyle w:val="TableParagraph"/>
              <w:ind w:left="101"/>
              <w:rPr>
                <w:b/>
              </w:rPr>
            </w:pPr>
            <w:r>
              <w:rPr>
                <w:b/>
              </w:rPr>
              <w:t>Sanadka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2014</w:t>
            </w:r>
          </w:p>
        </w:tc>
        <w:tc>
          <w:tcPr>
            <w:tcW w:w="2202" w:type="dxa"/>
            <w:shd w:val="clear" w:color="auto" w:fill="DBE4F0"/>
          </w:tcPr>
          <w:p w:rsidR="002D437E" w:rsidRDefault="002D437E">
            <w:pPr>
              <w:pStyle w:val="TableParagraph"/>
              <w:ind w:left="0"/>
              <w:rPr>
                <w:b/>
                <w:sz w:val="24"/>
              </w:rPr>
            </w:pPr>
          </w:p>
          <w:p w:rsidR="002D437E" w:rsidRDefault="002D437E">
            <w:pPr>
              <w:pStyle w:val="TableParagraph"/>
              <w:spacing w:before="6"/>
              <w:ind w:left="0"/>
              <w:rPr>
                <w:b/>
                <w:sz w:val="30"/>
              </w:rPr>
            </w:pPr>
          </w:p>
          <w:p w:rsidR="002D437E" w:rsidRDefault="00D4292E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Sanadka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2015</w:t>
            </w:r>
          </w:p>
        </w:tc>
        <w:tc>
          <w:tcPr>
            <w:tcW w:w="1511" w:type="dxa"/>
            <w:shd w:val="clear" w:color="auto" w:fill="DBE4F0"/>
          </w:tcPr>
          <w:p w:rsidR="002D437E" w:rsidRDefault="002D437E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2D437E" w:rsidRDefault="00D4292E">
            <w:pPr>
              <w:pStyle w:val="TableParagraph"/>
              <w:tabs>
                <w:tab w:val="left" w:pos="1119"/>
              </w:tabs>
              <w:ind w:left="104" w:right="96"/>
              <w:rPr>
                <w:b/>
              </w:rPr>
            </w:pPr>
            <w:r>
              <w:rPr>
                <w:b/>
              </w:rPr>
              <w:t>Faraqa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udhexeeya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(2014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iyo</w:t>
            </w:r>
          </w:p>
          <w:p w:rsidR="002D437E" w:rsidRDefault="00D4292E">
            <w:pPr>
              <w:pStyle w:val="TableParagraph"/>
              <w:ind w:left="104"/>
              <w:rPr>
                <w:b/>
              </w:rPr>
            </w:pPr>
            <w:r>
              <w:rPr>
                <w:b/>
              </w:rPr>
              <w:t>2015 T.I)</w:t>
            </w:r>
          </w:p>
        </w:tc>
        <w:tc>
          <w:tcPr>
            <w:tcW w:w="1673" w:type="dxa"/>
            <w:vMerge/>
            <w:tcBorders>
              <w:top w:val="nil"/>
            </w:tcBorders>
            <w:shd w:val="clear" w:color="auto" w:fill="DBE4F0"/>
          </w:tcPr>
          <w:p w:rsidR="002D437E" w:rsidRDefault="002D437E">
            <w:pPr>
              <w:rPr>
                <w:sz w:val="2"/>
                <w:szCs w:val="2"/>
              </w:rPr>
            </w:pPr>
          </w:p>
        </w:tc>
      </w:tr>
      <w:tr w:rsidR="002D437E" w:rsidTr="001412ED">
        <w:trPr>
          <w:trHeight w:val="506"/>
        </w:trPr>
        <w:tc>
          <w:tcPr>
            <w:tcW w:w="849" w:type="dxa"/>
          </w:tcPr>
          <w:p w:rsidR="002D437E" w:rsidRDefault="002D437E">
            <w:pPr>
              <w:pStyle w:val="TableParagraph"/>
              <w:ind w:left="0"/>
            </w:pPr>
          </w:p>
        </w:tc>
        <w:tc>
          <w:tcPr>
            <w:tcW w:w="2286" w:type="dxa"/>
          </w:tcPr>
          <w:p w:rsidR="002D437E" w:rsidRDefault="00D4292E">
            <w:pPr>
              <w:pStyle w:val="TableParagraph"/>
              <w:tabs>
                <w:tab w:val="left" w:pos="1050"/>
                <w:tab w:val="left" w:pos="1978"/>
              </w:tabs>
              <w:spacing w:line="252" w:lineRule="exact"/>
              <w:ind w:left="107" w:right="101"/>
              <w:rPr>
                <w:b/>
              </w:rPr>
            </w:pPr>
            <w:r>
              <w:rPr>
                <w:b/>
              </w:rPr>
              <w:t>Ilaha</w:t>
            </w:r>
            <w:r>
              <w:rPr>
                <w:b/>
              </w:rPr>
              <w:tab/>
              <w:t>guud</w:t>
            </w:r>
            <w:r>
              <w:rPr>
                <w:b/>
              </w:rPr>
              <w:tab/>
            </w:r>
            <w:r>
              <w:rPr>
                <w:b/>
                <w:spacing w:val="-3"/>
              </w:rPr>
              <w:t>ee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miisaaniyada</w:t>
            </w:r>
          </w:p>
        </w:tc>
        <w:tc>
          <w:tcPr>
            <w:tcW w:w="1969" w:type="dxa"/>
          </w:tcPr>
          <w:p w:rsidR="002D437E" w:rsidRDefault="00D4292E">
            <w:pPr>
              <w:pStyle w:val="TableParagraph"/>
              <w:spacing w:before="123"/>
              <w:ind w:left="101"/>
              <w:rPr>
                <w:b/>
              </w:rPr>
            </w:pPr>
            <w:r>
              <w:rPr>
                <w:b/>
              </w:rPr>
              <w:t>29,209,304,471</w:t>
            </w:r>
          </w:p>
        </w:tc>
        <w:tc>
          <w:tcPr>
            <w:tcW w:w="2202" w:type="dxa"/>
          </w:tcPr>
          <w:p w:rsidR="002D437E" w:rsidRDefault="00D4292E">
            <w:pPr>
              <w:pStyle w:val="TableParagraph"/>
              <w:spacing w:before="123"/>
              <w:ind w:left="105"/>
              <w:rPr>
                <w:b/>
              </w:rPr>
            </w:pPr>
            <w:r>
              <w:rPr>
                <w:b/>
              </w:rPr>
              <w:t>31,687,160,398</w:t>
            </w:r>
          </w:p>
        </w:tc>
        <w:tc>
          <w:tcPr>
            <w:tcW w:w="1511" w:type="dxa"/>
          </w:tcPr>
          <w:p w:rsidR="002D437E" w:rsidRDefault="00D4292E">
            <w:pPr>
              <w:pStyle w:val="TableParagraph"/>
              <w:spacing w:before="123"/>
              <w:ind w:left="104"/>
              <w:rPr>
                <w:b/>
              </w:rPr>
            </w:pPr>
            <w:r>
              <w:rPr>
                <w:b/>
              </w:rPr>
              <w:t>2,477,855,927</w:t>
            </w:r>
          </w:p>
        </w:tc>
        <w:tc>
          <w:tcPr>
            <w:tcW w:w="1673" w:type="dxa"/>
          </w:tcPr>
          <w:p w:rsidR="002D437E" w:rsidRDefault="00D4292E" w:rsidP="001412ED">
            <w:pPr>
              <w:pStyle w:val="TableParagraph"/>
              <w:spacing w:before="123"/>
              <w:ind w:left="106"/>
              <w:jc w:val="center"/>
              <w:rPr>
                <w:b/>
              </w:rPr>
            </w:pPr>
            <w:r>
              <w:rPr>
                <w:b/>
              </w:rPr>
              <w:t>8%</w:t>
            </w:r>
          </w:p>
        </w:tc>
      </w:tr>
      <w:tr w:rsidR="002D437E" w:rsidTr="001412ED">
        <w:trPr>
          <w:trHeight w:val="505"/>
        </w:trPr>
        <w:tc>
          <w:tcPr>
            <w:tcW w:w="849" w:type="dxa"/>
          </w:tcPr>
          <w:p w:rsidR="002D437E" w:rsidRDefault="00D4292E">
            <w:pPr>
              <w:pStyle w:val="TableParagraph"/>
              <w:spacing w:before="118"/>
              <w:ind w:left="107"/>
            </w:pPr>
            <w:r>
              <w:t>1</w:t>
            </w:r>
          </w:p>
        </w:tc>
        <w:tc>
          <w:tcPr>
            <w:tcW w:w="2286" w:type="dxa"/>
          </w:tcPr>
          <w:p w:rsidR="002D437E" w:rsidRDefault="00D4292E">
            <w:pPr>
              <w:pStyle w:val="TableParagraph"/>
              <w:tabs>
                <w:tab w:val="left" w:pos="1208"/>
              </w:tabs>
              <w:spacing w:line="246" w:lineRule="exact"/>
              <w:ind w:left="107"/>
            </w:pPr>
            <w:r>
              <w:t>Kabista</w:t>
            </w:r>
            <w:r>
              <w:tab/>
              <w:t>Fedaraalka</w:t>
            </w:r>
          </w:p>
          <w:p w:rsidR="002D437E" w:rsidRDefault="00D4292E">
            <w:pPr>
              <w:pStyle w:val="TableParagraph"/>
              <w:spacing w:line="240" w:lineRule="exact"/>
              <w:ind w:left="107"/>
            </w:pPr>
            <w:r>
              <w:t>(khasnada</w:t>
            </w:r>
            <w:r>
              <w:rPr>
                <w:spacing w:val="-2"/>
              </w:rPr>
              <w:t xml:space="preserve"> </w:t>
            </w:r>
            <w:r>
              <w:t>dhexe)</w:t>
            </w:r>
          </w:p>
        </w:tc>
        <w:tc>
          <w:tcPr>
            <w:tcW w:w="1969" w:type="dxa"/>
          </w:tcPr>
          <w:p w:rsidR="002D437E" w:rsidRDefault="00D4292E">
            <w:pPr>
              <w:pStyle w:val="TableParagraph"/>
              <w:spacing w:before="118"/>
              <w:ind w:left="101"/>
            </w:pPr>
            <w:r>
              <w:t>19,806,103,085</w:t>
            </w:r>
          </w:p>
        </w:tc>
        <w:tc>
          <w:tcPr>
            <w:tcW w:w="2202" w:type="dxa"/>
          </w:tcPr>
          <w:p w:rsidR="002D437E" w:rsidRDefault="002D437E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2D437E" w:rsidRDefault="00D4292E">
            <w:pPr>
              <w:pStyle w:val="TableParagraph"/>
              <w:spacing w:line="239" w:lineRule="exact"/>
              <w:ind w:left="105"/>
              <w:rPr>
                <w:rFonts w:ascii="Cambria"/>
              </w:rPr>
            </w:pPr>
            <w:r>
              <w:rPr>
                <w:rFonts w:ascii="Cambria"/>
              </w:rPr>
              <w:t>20,527,415,310</w:t>
            </w:r>
          </w:p>
        </w:tc>
        <w:tc>
          <w:tcPr>
            <w:tcW w:w="1511" w:type="dxa"/>
          </w:tcPr>
          <w:p w:rsidR="002D437E" w:rsidRDefault="00D4292E">
            <w:pPr>
              <w:pStyle w:val="TableParagraph"/>
              <w:spacing w:before="118"/>
              <w:ind w:left="104"/>
            </w:pPr>
            <w:r>
              <w:t>721,312,225</w:t>
            </w:r>
          </w:p>
        </w:tc>
        <w:tc>
          <w:tcPr>
            <w:tcW w:w="1673" w:type="dxa"/>
          </w:tcPr>
          <w:p w:rsidR="002D437E" w:rsidRDefault="00D4292E" w:rsidP="001412ED">
            <w:pPr>
              <w:pStyle w:val="TableParagraph"/>
              <w:spacing w:before="123"/>
              <w:ind w:left="106"/>
              <w:jc w:val="center"/>
              <w:rPr>
                <w:b/>
              </w:rPr>
            </w:pPr>
            <w:r>
              <w:rPr>
                <w:b/>
              </w:rPr>
              <w:t>4%</w:t>
            </w:r>
          </w:p>
        </w:tc>
      </w:tr>
      <w:tr w:rsidR="002D437E" w:rsidTr="001412ED">
        <w:trPr>
          <w:trHeight w:val="398"/>
        </w:trPr>
        <w:tc>
          <w:tcPr>
            <w:tcW w:w="849" w:type="dxa"/>
          </w:tcPr>
          <w:p w:rsidR="002D437E" w:rsidRDefault="00D4292E">
            <w:pPr>
              <w:pStyle w:val="TableParagraph"/>
              <w:spacing w:before="65"/>
              <w:ind w:left="107"/>
            </w:pPr>
            <w:r>
              <w:t>2</w:t>
            </w:r>
          </w:p>
        </w:tc>
        <w:tc>
          <w:tcPr>
            <w:tcW w:w="2286" w:type="dxa"/>
          </w:tcPr>
          <w:p w:rsidR="002D437E" w:rsidRPr="001412ED" w:rsidRDefault="00D4292E">
            <w:pPr>
              <w:pStyle w:val="TableParagraph"/>
              <w:spacing w:before="65"/>
              <w:ind w:left="107"/>
              <w:rPr>
                <w:b/>
                <w:bCs/>
              </w:rPr>
            </w:pPr>
            <w:r w:rsidRPr="001412ED">
              <w:rPr>
                <w:b/>
                <w:bCs/>
              </w:rPr>
              <w:t>Deeqaha</w:t>
            </w:r>
            <w:r w:rsidRPr="001412ED">
              <w:rPr>
                <w:b/>
                <w:bCs/>
                <w:spacing w:val="-3"/>
              </w:rPr>
              <w:t xml:space="preserve"> </w:t>
            </w:r>
            <w:r w:rsidRPr="001412ED">
              <w:rPr>
                <w:b/>
                <w:bCs/>
              </w:rPr>
              <w:t>dibada</w:t>
            </w:r>
          </w:p>
        </w:tc>
        <w:tc>
          <w:tcPr>
            <w:tcW w:w="1969" w:type="dxa"/>
          </w:tcPr>
          <w:p w:rsidR="002D437E" w:rsidRPr="001412ED" w:rsidRDefault="00D4292E">
            <w:pPr>
              <w:pStyle w:val="TableParagraph"/>
              <w:spacing w:before="65"/>
              <w:ind w:left="101"/>
              <w:rPr>
                <w:b/>
                <w:bCs/>
              </w:rPr>
            </w:pPr>
            <w:r w:rsidRPr="001412ED">
              <w:rPr>
                <w:b/>
                <w:bCs/>
              </w:rPr>
              <w:t>214,946,515</w:t>
            </w:r>
          </w:p>
        </w:tc>
        <w:tc>
          <w:tcPr>
            <w:tcW w:w="2202" w:type="dxa"/>
          </w:tcPr>
          <w:p w:rsidR="002D437E" w:rsidRPr="001412ED" w:rsidRDefault="00D4292E">
            <w:pPr>
              <w:pStyle w:val="TableParagraph"/>
              <w:spacing w:before="141" w:line="237" w:lineRule="exact"/>
              <w:ind w:left="105"/>
              <w:rPr>
                <w:rFonts w:ascii="Cambria"/>
                <w:b/>
                <w:bCs/>
              </w:rPr>
            </w:pPr>
            <w:r w:rsidRPr="001412ED">
              <w:rPr>
                <w:rFonts w:ascii="Cambria"/>
                <w:b/>
                <w:bCs/>
              </w:rPr>
              <w:t>205,220,048</w:t>
            </w:r>
          </w:p>
        </w:tc>
        <w:tc>
          <w:tcPr>
            <w:tcW w:w="1511" w:type="dxa"/>
          </w:tcPr>
          <w:p w:rsidR="002D437E" w:rsidRDefault="00D4292E">
            <w:pPr>
              <w:pStyle w:val="TableParagraph"/>
              <w:spacing w:before="65"/>
              <w:ind w:left="104"/>
            </w:pPr>
            <w:r>
              <w:t>-9,726,467</w:t>
            </w:r>
          </w:p>
        </w:tc>
        <w:tc>
          <w:tcPr>
            <w:tcW w:w="1673" w:type="dxa"/>
          </w:tcPr>
          <w:p w:rsidR="002D437E" w:rsidRDefault="00D4292E" w:rsidP="001412ED">
            <w:pPr>
              <w:pStyle w:val="TableParagraph"/>
              <w:spacing w:before="70"/>
              <w:ind w:left="106"/>
              <w:jc w:val="center"/>
              <w:rPr>
                <w:b/>
              </w:rPr>
            </w:pPr>
            <w:r>
              <w:rPr>
                <w:b/>
              </w:rPr>
              <w:t>-5%</w:t>
            </w:r>
          </w:p>
        </w:tc>
      </w:tr>
      <w:tr w:rsidR="002D437E" w:rsidTr="001412ED">
        <w:trPr>
          <w:trHeight w:val="760"/>
        </w:trPr>
        <w:tc>
          <w:tcPr>
            <w:tcW w:w="849" w:type="dxa"/>
          </w:tcPr>
          <w:p w:rsidR="002D437E" w:rsidRDefault="002D437E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2D437E" w:rsidRDefault="00D4292E">
            <w:pPr>
              <w:pStyle w:val="TableParagraph"/>
              <w:ind w:left="107"/>
            </w:pPr>
            <w:r>
              <w:t>3</w:t>
            </w:r>
          </w:p>
        </w:tc>
        <w:tc>
          <w:tcPr>
            <w:tcW w:w="2286" w:type="dxa"/>
          </w:tcPr>
          <w:p w:rsidR="002D437E" w:rsidRDefault="00D4292E">
            <w:pPr>
              <w:pStyle w:val="TableParagraph"/>
              <w:tabs>
                <w:tab w:val="left" w:pos="1220"/>
                <w:tab w:val="left" w:pos="1256"/>
              </w:tabs>
              <w:ind w:left="107" w:right="101"/>
            </w:pPr>
            <w:r>
              <w:t>Kabida</w:t>
            </w:r>
            <w:r>
              <w:tab/>
            </w:r>
            <w:r>
              <w:tab/>
            </w:r>
            <w:r>
              <w:rPr>
                <w:spacing w:val="-1"/>
              </w:rPr>
              <w:t>federaalka</w:t>
            </w:r>
            <w:r>
              <w:rPr>
                <w:spacing w:val="-52"/>
              </w:rPr>
              <w:t xml:space="preserve"> </w:t>
            </w:r>
            <w:r>
              <w:t>(yoolasha</w:t>
            </w:r>
            <w:r>
              <w:tab/>
            </w:r>
            <w:r>
              <w:rPr>
                <w:spacing w:val="-1"/>
              </w:rPr>
              <w:t>horumarka</w:t>
            </w:r>
          </w:p>
          <w:p w:rsidR="002D437E" w:rsidRDefault="00D4292E">
            <w:pPr>
              <w:pStyle w:val="TableParagraph"/>
              <w:spacing w:line="238" w:lineRule="exact"/>
              <w:ind w:left="107"/>
            </w:pPr>
            <w:r>
              <w:t>waara)</w:t>
            </w:r>
          </w:p>
        </w:tc>
        <w:tc>
          <w:tcPr>
            <w:tcW w:w="1969" w:type="dxa"/>
          </w:tcPr>
          <w:p w:rsidR="002D437E" w:rsidRDefault="002D437E">
            <w:pPr>
              <w:pStyle w:val="TableParagraph"/>
              <w:spacing w:before="7"/>
              <w:ind w:left="0"/>
              <w:rPr>
                <w:b/>
                <w:sz w:val="32"/>
              </w:rPr>
            </w:pPr>
          </w:p>
          <w:p w:rsidR="002D437E" w:rsidRDefault="00D4292E">
            <w:pPr>
              <w:pStyle w:val="TableParagraph"/>
              <w:ind w:left="101"/>
            </w:pPr>
            <w:r>
              <w:t>1,197,600,000</w:t>
            </w:r>
          </w:p>
        </w:tc>
        <w:tc>
          <w:tcPr>
            <w:tcW w:w="2202" w:type="dxa"/>
          </w:tcPr>
          <w:p w:rsidR="002D437E" w:rsidRDefault="002D437E">
            <w:pPr>
              <w:pStyle w:val="TableParagraph"/>
              <w:ind w:left="0"/>
              <w:rPr>
                <w:b/>
                <w:sz w:val="26"/>
              </w:rPr>
            </w:pPr>
          </w:p>
          <w:p w:rsidR="002D437E" w:rsidRDefault="00D4292E">
            <w:pPr>
              <w:pStyle w:val="TableParagraph"/>
              <w:spacing w:before="202" w:line="239" w:lineRule="exact"/>
              <w:ind w:left="105"/>
              <w:rPr>
                <w:rFonts w:ascii="Cambria"/>
              </w:rPr>
            </w:pPr>
            <w:r>
              <w:rPr>
                <w:rFonts w:ascii="Cambria"/>
              </w:rPr>
              <w:t>1,397,200,000</w:t>
            </w:r>
          </w:p>
        </w:tc>
        <w:tc>
          <w:tcPr>
            <w:tcW w:w="1511" w:type="dxa"/>
          </w:tcPr>
          <w:p w:rsidR="002D437E" w:rsidRDefault="002D437E">
            <w:pPr>
              <w:pStyle w:val="TableParagraph"/>
              <w:spacing w:before="7"/>
              <w:ind w:left="0"/>
              <w:rPr>
                <w:b/>
                <w:sz w:val="32"/>
              </w:rPr>
            </w:pPr>
          </w:p>
          <w:p w:rsidR="002D437E" w:rsidRDefault="00D4292E">
            <w:pPr>
              <w:pStyle w:val="TableParagraph"/>
              <w:ind w:left="104"/>
            </w:pPr>
            <w:r>
              <w:t>199,600,000</w:t>
            </w:r>
          </w:p>
        </w:tc>
        <w:tc>
          <w:tcPr>
            <w:tcW w:w="1673" w:type="dxa"/>
          </w:tcPr>
          <w:p w:rsidR="002D437E" w:rsidRDefault="002D437E" w:rsidP="001412ED">
            <w:pPr>
              <w:pStyle w:val="TableParagraph"/>
              <w:ind w:left="0"/>
              <w:jc w:val="center"/>
              <w:rPr>
                <w:b/>
                <w:sz w:val="33"/>
              </w:rPr>
            </w:pPr>
          </w:p>
          <w:p w:rsidR="002D437E" w:rsidRDefault="00D4292E" w:rsidP="001412ED">
            <w:pPr>
              <w:pStyle w:val="TableParagraph"/>
              <w:ind w:left="106"/>
              <w:jc w:val="center"/>
              <w:rPr>
                <w:b/>
              </w:rPr>
            </w:pPr>
            <w:r>
              <w:rPr>
                <w:b/>
              </w:rPr>
              <w:t>17%</w:t>
            </w:r>
          </w:p>
        </w:tc>
      </w:tr>
      <w:tr w:rsidR="002D437E" w:rsidTr="001412ED">
        <w:trPr>
          <w:trHeight w:val="290"/>
        </w:trPr>
        <w:tc>
          <w:tcPr>
            <w:tcW w:w="849" w:type="dxa"/>
          </w:tcPr>
          <w:p w:rsidR="002D437E" w:rsidRDefault="00D4292E">
            <w:pPr>
              <w:pStyle w:val="TableParagraph"/>
              <w:spacing w:before="13"/>
              <w:ind w:left="107"/>
            </w:pPr>
            <w:r>
              <w:t>4</w:t>
            </w:r>
          </w:p>
        </w:tc>
        <w:tc>
          <w:tcPr>
            <w:tcW w:w="2286" w:type="dxa"/>
          </w:tcPr>
          <w:p w:rsidR="002D437E" w:rsidRDefault="00D4292E">
            <w:pPr>
              <w:pStyle w:val="TableParagraph"/>
              <w:spacing w:before="13"/>
              <w:ind w:left="107"/>
            </w:pPr>
            <w:r>
              <w:t>Dahkliga</w:t>
            </w:r>
            <w:r>
              <w:rPr>
                <w:spacing w:val="-3"/>
              </w:rPr>
              <w:t xml:space="preserve"> </w:t>
            </w:r>
            <w:r>
              <w:t>deegaanka</w:t>
            </w:r>
          </w:p>
        </w:tc>
        <w:tc>
          <w:tcPr>
            <w:tcW w:w="1969" w:type="dxa"/>
          </w:tcPr>
          <w:p w:rsidR="002D437E" w:rsidRDefault="00D4292E">
            <w:pPr>
              <w:pStyle w:val="TableParagraph"/>
              <w:spacing w:before="29" w:line="240" w:lineRule="exact"/>
              <w:ind w:left="101"/>
            </w:pPr>
            <w:r>
              <w:t>7,600,000,000</w:t>
            </w:r>
          </w:p>
        </w:tc>
        <w:tc>
          <w:tcPr>
            <w:tcW w:w="2202" w:type="dxa"/>
          </w:tcPr>
          <w:p w:rsidR="002D437E" w:rsidRDefault="00D4292E">
            <w:pPr>
              <w:pStyle w:val="TableParagraph"/>
              <w:spacing w:before="13"/>
              <w:ind w:left="105"/>
            </w:pPr>
            <w:r>
              <w:t>9,000,000,000</w:t>
            </w:r>
          </w:p>
        </w:tc>
        <w:tc>
          <w:tcPr>
            <w:tcW w:w="1511" w:type="dxa"/>
          </w:tcPr>
          <w:p w:rsidR="002D437E" w:rsidRDefault="00D4292E">
            <w:pPr>
              <w:pStyle w:val="TableParagraph"/>
              <w:spacing w:before="13"/>
              <w:ind w:left="104"/>
            </w:pPr>
            <w:r>
              <w:t>1,400,000,000</w:t>
            </w:r>
          </w:p>
        </w:tc>
        <w:tc>
          <w:tcPr>
            <w:tcW w:w="1673" w:type="dxa"/>
          </w:tcPr>
          <w:p w:rsidR="002D437E" w:rsidRDefault="00D4292E" w:rsidP="001412ED">
            <w:pPr>
              <w:pStyle w:val="TableParagraph"/>
              <w:spacing w:before="17" w:line="252" w:lineRule="exact"/>
              <w:ind w:left="106"/>
              <w:jc w:val="center"/>
              <w:rPr>
                <w:b/>
              </w:rPr>
            </w:pPr>
            <w:r>
              <w:rPr>
                <w:b/>
              </w:rPr>
              <w:t>18%</w:t>
            </w:r>
          </w:p>
        </w:tc>
      </w:tr>
      <w:tr w:rsidR="002D437E" w:rsidTr="001412ED">
        <w:trPr>
          <w:trHeight w:val="758"/>
        </w:trPr>
        <w:tc>
          <w:tcPr>
            <w:tcW w:w="849" w:type="dxa"/>
          </w:tcPr>
          <w:p w:rsidR="002D437E" w:rsidRDefault="002D437E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2D437E" w:rsidRDefault="00D4292E">
            <w:pPr>
              <w:pStyle w:val="TableParagraph"/>
              <w:ind w:left="107"/>
            </w:pPr>
            <w:r>
              <w:t>5</w:t>
            </w:r>
          </w:p>
        </w:tc>
        <w:tc>
          <w:tcPr>
            <w:tcW w:w="2286" w:type="dxa"/>
          </w:tcPr>
          <w:p w:rsidR="002D437E" w:rsidRDefault="00D4292E">
            <w:pPr>
              <w:pStyle w:val="TableParagraph"/>
              <w:ind w:left="107" w:right="396"/>
            </w:pPr>
            <w:r>
              <w:t>Hadhaaga kasoo</w:t>
            </w:r>
            <w:r>
              <w:rPr>
                <w:spacing w:val="1"/>
              </w:rPr>
              <w:t xml:space="preserve"> </w:t>
            </w:r>
            <w:r>
              <w:t>wareegay</w:t>
            </w:r>
            <w:r>
              <w:rPr>
                <w:spacing w:val="-8"/>
              </w:rPr>
              <w:t xml:space="preserve"> </w:t>
            </w:r>
            <w:r>
              <w:t>S.M</w:t>
            </w:r>
            <w:r>
              <w:rPr>
                <w:spacing w:val="-5"/>
              </w:rPr>
              <w:t xml:space="preserve"> </w:t>
            </w:r>
            <w:r>
              <w:t>2014</w:t>
            </w:r>
          </w:p>
          <w:p w:rsidR="002D437E" w:rsidRDefault="00D4292E">
            <w:pPr>
              <w:pStyle w:val="TableParagraph"/>
              <w:spacing w:line="238" w:lineRule="exact"/>
              <w:ind w:left="107"/>
            </w:pPr>
            <w:r>
              <w:t>T.I</w:t>
            </w:r>
          </w:p>
        </w:tc>
        <w:tc>
          <w:tcPr>
            <w:tcW w:w="1969" w:type="dxa"/>
          </w:tcPr>
          <w:p w:rsidR="002D437E" w:rsidRDefault="002D437E">
            <w:pPr>
              <w:pStyle w:val="TableParagraph"/>
              <w:ind w:left="0"/>
              <w:rPr>
                <w:b/>
                <w:sz w:val="24"/>
              </w:rPr>
            </w:pPr>
          </w:p>
          <w:p w:rsidR="002D437E" w:rsidRDefault="002D437E">
            <w:pPr>
              <w:pStyle w:val="TableParagraph"/>
              <w:spacing w:before="6"/>
              <w:ind w:left="0"/>
              <w:rPr>
                <w:b/>
                <w:sz w:val="19"/>
              </w:rPr>
            </w:pPr>
          </w:p>
          <w:p w:rsidR="002D437E" w:rsidRDefault="00D4292E">
            <w:pPr>
              <w:pStyle w:val="TableParagraph"/>
              <w:spacing w:line="238" w:lineRule="exact"/>
              <w:ind w:left="101"/>
            </w:pPr>
            <w:r>
              <w:t>390,654,871</w:t>
            </w:r>
          </w:p>
        </w:tc>
        <w:tc>
          <w:tcPr>
            <w:tcW w:w="2202" w:type="dxa"/>
          </w:tcPr>
          <w:p w:rsidR="002D437E" w:rsidRDefault="002D437E">
            <w:pPr>
              <w:pStyle w:val="TableParagraph"/>
              <w:ind w:left="0"/>
              <w:rPr>
                <w:b/>
                <w:sz w:val="24"/>
              </w:rPr>
            </w:pPr>
          </w:p>
          <w:p w:rsidR="002D437E" w:rsidRDefault="002D437E">
            <w:pPr>
              <w:pStyle w:val="TableParagraph"/>
              <w:spacing w:before="6"/>
              <w:ind w:left="0"/>
              <w:rPr>
                <w:b/>
                <w:sz w:val="19"/>
              </w:rPr>
            </w:pPr>
          </w:p>
          <w:p w:rsidR="002D437E" w:rsidRDefault="00D4292E">
            <w:pPr>
              <w:pStyle w:val="TableParagraph"/>
              <w:spacing w:line="238" w:lineRule="exact"/>
              <w:ind w:left="105"/>
            </w:pPr>
            <w:r>
              <w:t>557,325,040</w:t>
            </w:r>
          </w:p>
        </w:tc>
        <w:tc>
          <w:tcPr>
            <w:tcW w:w="1511" w:type="dxa"/>
          </w:tcPr>
          <w:p w:rsidR="002D437E" w:rsidRDefault="002D437E">
            <w:pPr>
              <w:pStyle w:val="TableParagraph"/>
              <w:ind w:left="0"/>
              <w:rPr>
                <w:b/>
                <w:sz w:val="24"/>
              </w:rPr>
            </w:pPr>
          </w:p>
          <w:p w:rsidR="002D437E" w:rsidRDefault="002D437E">
            <w:pPr>
              <w:pStyle w:val="TableParagraph"/>
              <w:spacing w:before="6"/>
              <w:ind w:left="0"/>
              <w:rPr>
                <w:b/>
                <w:sz w:val="19"/>
              </w:rPr>
            </w:pPr>
          </w:p>
          <w:p w:rsidR="002D437E" w:rsidRDefault="00D4292E">
            <w:pPr>
              <w:pStyle w:val="TableParagraph"/>
              <w:spacing w:line="238" w:lineRule="exact"/>
              <w:ind w:left="104"/>
            </w:pPr>
            <w:r>
              <w:t>166,670,169</w:t>
            </w:r>
          </w:p>
        </w:tc>
        <w:tc>
          <w:tcPr>
            <w:tcW w:w="1673" w:type="dxa"/>
          </w:tcPr>
          <w:p w:rsidR="002D437E" w:rsidRDefault="002D437E" w:rsidP="001412ED">
            <w:pPr>
              <w:pStyle w:val="TableParagraph"/>
              <w:ind w:left="0"/>
              <w:jc w:val="center"/>
              <w:rPr>
                <w:b/>
                <w:sz w:val="24"/>
              </w:rPr>
            </w:pPr>
          </w:p>
          <w:p w:rsidR="002D437E" w:rsidRDefault="002D437E" w:rsidP="001412ED">
            <w:pPr>
              <w:pStyle w:val="TableParagraph"/>
              <w:spacing w:before="10"/>
              <w:ind w:left="0"/>
              <w:jc w:val="center"/>
              <w:rPr>
                <w:b/>
                <w:sz w:val="19"/>
              </w:rPr>
            </w:pPr>
          </w:p>
          <w:p w:rsidR="002D437E" w:rsidRDefault="00D4292E" w:rsidP="001412ED">
            <w:pPr>
              <w:pStyle w:val="TableParagraph"/>
              <w:spacing w:before="1" w:line="233" w:lineRule="exact"/>
              <w:ind w:left="106"/>
              <w:jc w:val="center"/>
              <w:rPr>
                <w:b/>
              </w:rPr>
            </w:pPr>
            <w:r>
              <w:rPr>
                <w:b/>
              </w:rPr>
              <w:t>43%</w:t>
            </w:r>
          </w:p>
        </w:tc>
      </w:tr>
    </w:tbl>
    <w:p w:rsidR="002D437E" w:rsidRDefault="002D437E">
      <w:pPr>
        <w:pStyle w:val="BodyText"/>
        <w:spacing w:before="4"/>
        <w:rPr>
          <w:b/>
          <w:sz w:val="38"/>
        </w:rPr>
      </w:pPr>
    </w:p>
    <w:p w:rsidR="002D437E" w:rsidRDefault="00D4292E">
      <w:pPr>
        <w:pStyle w:val="BodyText"/>
        <w:spacing w:line="360" w:lineRule="auto"/>
        <w:ind w:left="232" w:right="1107"/>
        <w:jc w:val="both"/>
      </w:pPr>
      <w:r>
        <w:t>Sida ka muuqata shaxda sare, guud ahaan miisaaniyada la qorsheeyay ee deegaanku waxay</w:t>
      </w:r>
      <w:r>
        <w:rPr>
          <w:spacing w:val="1"/>
        </w:rPr>
        <w:t xml:space="preserve"> </w:t>
      </w:r>
      <w:r>
        <w:t>korodhay 8% sanadka 2015 marka loo eego sanadkii hore ee 2014 T.I. Kaalmada dibedda ayaa</w:t>
      </w:r>
      <w:r>
        <w:rPr>
          <w:spacing w:val="-62"/>
        </w:rPr>
        <w:t xml:space="preserve"> </w:t>
      </w:r>
      <w:r>
        <w:t>hoos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dhacday</w:t>
      </w:r>
      <w:r>
        <w:rPr>
          <w:spacing w:val="1"/>
        </w:rPr>
        <w:t xml:space="preserve"> </w:t>
      </w:r>
      <w:r>
        <w:t>-5%,</w:t>
      </w:r>
      <w:r>
        <w:rPr>
          <w:spacing w:val="1"/>
        </w:rPr>
        <w:t xml:space="preserve"> </w:t>
      </w:r>
      <w:r>
        <w:t>halka</w:t>
      </w:r>
      <w:r>
        <w:rPr>
          <w:spacing w:val="1"/>
        </w:rPr>
        <w:t xml:space="preserve"> </w:t>
      </w:r>
      <w:r>
        <w:t>yoolasha</w:t>
      </w:r>
      <w:r>
        <w:rPr>
          <w:spacing w:val="1"/>
        </w:rPr>
        <w:t xml:space="preserve"> </w:t>
      </w:r>
      <w:r>
        <w:t>horumarka</w:t>
      </w:r>
      <w:r>
        <w:rPr>
          <w:spacing w:val="1"/>
        </w:rPr>
        <w:t xml:space="preserve"> </w:t>
      </w:r>
      <w:r>
        <w:t>waaraya</w:t>
      </w:r>
      <w:r>
        <w:rPr>
          <w:spacing w:val="1"/>
        </w:rPr>
        <w:t xml:space="preserve"> </w:t>
      </w:r>
      <w:r>
        <w:t>oo</w:t>
      </w:r>
      <w:r>
        <w:rPr>
          <w:spacing w:val="1"/>
        </w:rPr>
        <w:t xml:space="preserve"> </w:t>
      </w:r>
      <w:r>
        <w:t>ah</w:t>
      </w:r>
      <w:r>
        <w:rPr>
          <w:spacing w:val="1"/>
        </w:rPr>
        <w:t xml:space="preserve"> </w:t>
      </w:r>
      <w:r>
        <w:t>miisaaniyad</w:t>
      </w:r>
      <w:r>
        <w:rPr>
          <w:spacing w:val="1"/>
        </w:rPr>
        <w:t xml:space="preserve"> </w:t>
      </w:r>
      <w:r>
        <w:t>gaar</w:t>
      </w:r>
      <w:r>
        <w:rPr>
          <w:spacing w:val="1"/>
        </w:rPr>
        <w:t xml:space="preserve"> </w:t>
      </w:r>
      <w:r>
        <w:t>ah,</w:t>
      </w:r>
      <w:r>
        <w:rPr>
          <w:spacing w:val="1"/>
        </w:rPr>
        <w:t xml:space="preserve"> </w:t>
      </w:r>
      <w:r>
        <w:t>islamarkaana loogu</w:t>
      </w:r>
      <w:r>
        <w:rPr>
          <w:spacing w:val="1"/>
        </w:rPr>
        <w:t xml:space="preserve"> </w:t>
      </w:r>
      <w:r>
        <w:t>talagalay</w:t>
      </w:r>
      <w:r>
        <w:rPr>
          <w:spacing w:val="-6"/>
        </w:rPr>
        <w:t xml:space="preserve"> </w:t>
      </w:r>
      <w:r>
        <w:t>in lagu</w:t>
      </w:r>
      <w:r>
        <w:rPr>
          <w:spacing w:val="1"/>
        </w:rPr>
        <w:t xml:space="preserve"> </w:t>
      </w:r>
      <w:r>
        <w:t>maalgeliyo</w:t>
      </w:r>
      <w:r>
        <w:rPr>
          <w:spacing w:val="4"/>
        </w:rPr>
        <w:t xml:space="preserve"> </w:t>
      </w:r>
      <w:r>
        <w:t>mashaariicda</w:t>
      </w:r>
      <w:r>
        <w:rPr>
          <w:spacing w:val="1"/>
        </w:rPr>
        <w:t xml:space="preserve"> </w:t>
      </w:r>
      <w:r>
        <w:t>iyo</w:t>
      </w:r>
      <w:r>
        <w:rPr>
          <w:spacing w:val="1"/>
        </w:rPr>
        <w:t xml:space="preserve"> </w:t>
      </w:r>
      <w:r>
        <w:t>barnaamijyada waraabka iyo</w:t>
      </w:r>
    </w:p>
    <w:p w:rsidR="002D437E" w:rsidRDefault="002D437E">
      <w:pPr>
        <w:spacing w:line="360" w:lineRule="auto"/>
        <w:jc w:val="both"/>
        <w:sectPr w:rsidR="002D437E">
          <w:pgSz w:w="12240" w:h="15840"/>
          <w:pgMar w:top="1160" w:right="40" w:bottom="980" w:left="920" w:header="0" w:footer="780" w:gutter="0"/>
          <w:cols w:space="720"/>
        </w:sectPr>
      </w:pPr>
    </w:p>
    <w:p w:rsidR="002D437E" w:rsidRDefault="00D4292E">
      <w:pPr>
        <w:pStyle w:val="BodyText"/>
        <w:spacing w:before="64" w:line="360" w:lineRule="auto"/>
        <w:ind w:left="232" w:right="1105"/>
        <w:jc w:val="both"/>
      </w:pPr>
      <w:r>
        <w:lastRenderedPageBreak/>
        <w:t>horumarinta beeraha ee deegaanka si loo gaadho YHW ee caalamiga ah ayaa kordhay 17%.</w:t>
      </w:r>
      <w:r>
        <w:rPr>
          <w:spacing w:val="1"/>
        </w:rPr>
        <w:t xml:space="preserve"> </w:t>
      </w:r>
      <w:r>
        <w:t>Dakhliga</w:t>
      </w:r>
      <w:r>
        <w:rPr>
          <w:spacing w:val="-5"/>
        </w:rPr>
        <w:t xml:space="preserve"> </w:t>
      </w:r>
      <w:r>
        <w:t>gudaha</w:t>
      </w:r>
      <w:r>
        <w:rPr>
          <w:spacing w:val="-3"/>
        </w:rPr>
        <w:t xml:space="preserve"> </w:t>
      </w:r>
      <w:r>
        <w:t>deegaanku</w:t>
      </w:r>
      <w:r>
        <w:rPr>
          <w:spacing w:val="-4"/>
        </w:rPr>
        <w:t xml:space="preserve"> </w:t>
      </w:r>
      <w:r>
        <w:t>wuxuu</w:t>
      </w:r>
      <w:r>
        <w:rPr>
          <w:spacing w:val="-2"/>
        </w:rPr>
        <w:t xml:space="preserve"> </w:t>
      </w:r>
      <w:r>
        <w:t>kordhi</w:t>
      </w:r>
      <w:r>
        <w:rPr>
          <w:spacing w:val="-2"/>
        </w:rPr>
        <w:t xml:space="preserve"> </w:t>
      </w:r>
      <w:r>
        <w:t>doonaa</w:t>
      </w:r>
      <w:r>
        <w:rPr>
          <w:spacing w:val="-2"/>
        </w:rPr>
        <w:t xml:space="preserve"> </w:t>
      </w:r>
      <w:r>
        <w:t>18%</w:t>
      </w:r>
      <w:r>
        <w:rPr>
          <w:spacing w:val="-2"/>
        </w:rPr>
        <w:t xml:space="preserve"> </w:t>
      </w:r>
      <w:r>
        <w:t>sanadkan.</w:t>
      </w:r>
    </w:p>
    <w:p w:rsidR="002D437E" w:rsidRPr="000874F7" w:rsidRDefault="002D437E">
      <w:pPr>
        <w:pStyle w:val="BodyText"/>
        <w:rPr>
          <w:rFonts w:asciiTheme="majorBidi" w:hAnsiTheme="majorBidi" w:cstheme="majorBidi"/>
          <w:sz w:val="28"/>
        </w:rPr>
      </w:pPr>
    </w:p>
    <w:p w:rsidR="002D437E" w:rsidRPr="000874F7" w:rsidRDefault="00D4292E">
      <w:pPr>
        <w:pStyle w:val="Heading1"/>
        <w:numPr>
          <w:ilvl w:val="0"/>
          <w:numId w:val="2"/>
        </w:numPr>
        <w:tabs>
          <w:tab w:val="left" w:pos="953"/>
        </w:tabs>
        <w:spacing w:before="167"/>
        <w:ind w:left="952" w:hanging="361"/>
        <w:rPr>
          <w:rFonts w:asciiTheme="majorBidi" w:hAnsiTheme="majorBidi" w:cstheme="majorBidi"/>
        </w:rPr>
      </w:pPr>
      <w:bookmarkStart w:id="10" w:name="_bookmark10"/>
      <w:bookmarkEnd w:id="10"/>
      <w:r w:rsidRPr="000874F7">
        <w:rPr>
          <w:rFonts w:asciiTheme="majorBidi" w:hAnsiTheme="majorBidi" w:cstheme="majorBidi"/>
          <w:color w:val="365F91"/>
        </w:rPr>
        <w:t>Maxay</w:t>
      </w:r>
      <w:r w:rsidRPr="000874F7">
        <w:rPr>
          <w:rFonts w:asciiTheme="majorBidi" w:hAnsiTheme="majorBidi" w:cstheme="majorBidi"/>
          <w:color w:val="365F91"/>
          <w:spacing w:val="-4"/>
        </w:rPr>
        <w:t xml:space="preserve"> </w:t>
      </w:r>
      <w:r w:rsidRPr="000874F7">
        <w:rPr>
          <w:rFonts w:asciiTheme="majorBidi" w:hAnsiTheme="majorBidi" w:cstheme="majorBidi"/>
          <w:color w:val="365F91"/>
        </w:rPr>
        <w:t>ku</w:t>
      </w:r>
      <w:r w:rsidRPr="000874F7">
        <w:rPr>
          <w:rFonts w:asciiTheme="majorBidi" w:hAnsiTheme="majorBidi" w:cstheme="majorBidi"/>
          <w:color w:val="365F91"/>
          <w:spacing w:val="-2"/>
        </w:rPr>
        <w:t xml:space="preserve"> </w:t>
      </w:r>
      <w:r w:rsidRPr="000874F7">
        <w:rPr>
          <w:rFonts w:asciiTheme="majorBidi" w:hAnsiTheme="majorBidi" w:cstheme="majorBidi"/>
          <w:color w:val="365F91"/>
        </w:rPr>
        <w:t>baxaysaa</w:t>
      </w:r>
      <w:r w:rsidRPr="000874F7">
        <w:rPr>
          <w:rFonts w:asciiTheme="majorBidi" w:hAnsiTheme="majorBidi" w:cstheme="majorBidi"/>
          <w:color w:val="365F91"/>
          <w:spacing w:val="-3"/>
        </w:rPr>
        <w:t xml:space="preserve"> </w:t>
      </w:r>
      <w:r w:rsidRPr="000874F7">
        <w:rPr>
          <w:rFonts w:asciiTheme="majorBidi" w:hAnsiTheme="majorBidi" w:cstheme="majorBidi"/>
          <w:color w:val="365F91"/>
        </w:rPr>
        <w:t>miisaaniyada</w:t>
      </w:r>
      <w:r w:rsidRPr="000874F7">
        <w:rPr>
          <w:rFonts w:asciiTheme="majorBidi" w:hAnsiTheme="majorBidi" w:cstheme="majorBidi"/>
          <w:color w:val="365F91"/>
          <w:spacing w:val="-1"/>
        </w:rPr>
        <w:t xml:space="preserve"> </w:t>
      </w:r>
      <w:r w:rsidRPr="000874F7">
        <w:rPr>
          <w:rFonts w:asciiTheme="majorBidi" w:hAnsiTheme="majorBidi" w:cstheme="majorBidi"/>
          <w:color w:val="365F91"/>
        </w:rPr>
        <w:t>dawladu?</w:t>
      </w:r>
    </w:p>
    <w:p w:rsidR="002D437E" w:rsidRDefault="002D437E">
      <w:pPr>
        <w:pStyle w:val="BodyText"/>
        <w:rPr>
          <w:rFonts w:ascii="Calibri"/>
          <w:b/>
          <w:sz w:val="28"/>
        </w:rPr>
      </w:pPr>
    </w:p>
    <w:p w:rsidR="002D437E" w:rsidRDefault="00D4292E">
      <w:pPr>
        <w:pStyle w:val="BodyText"/>
        <w:spacing w:before="197" w:line="360" w:lineRule="auto"/>
        <w:ind w:left="232" w:right="1105"/>
        <w:jc w:val="both"/>
      </w:pPr>
      <w:r>
        <w:t>Marka la eego qoondaynta miisaaniyada guud ee deegaanka, qaybta adeegyada kaabayaasha</w:t>
      </w:r>
      <w:r>
        <w:rPr>
          <w:spacing w:val="1"/>
        </w:rPr>
        <w:t xml:space="preserve"> </w:t>
      </w:r>
      <w:r>
        <w:t>dhaqaalaha</w:t>
      </w:r>
      <w:r>
        <w:rPr>
          <w:spacing w:val="1"/>
        </w:rPr>
        <w:t xml:space="preserve"> </w:t>
      </w:r>
      <w:r>
        <w:t>waxaa</w:t>
      </w:r>
      <w:r>
        <w:rPr>
          <w:spacing w:val="1"/>
        </w:rPr>
        <w:t xml:space="preserve"> </w:t>
      </w:r>
      <w:r>
        <w:t>ku</w:t>
      </w:r>
      <w:r>
        <w:rPr>
          <w:spacing w:val="1"/>
        </w:rPr>
        <w:t xml:space="preserve"> </w:t>
      </w:r>
      <w:r>
        <w:t>baxaya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boqolkiiba,</w:t>
      </w:r>
      <w:r>
        <w:rPr>
          <w:spacing w:val="1"/>
        </w:rPr>
        <w:t xml:space="preserve"> </w:t>
      </w:r>
      <w:r>
        <w:t>adeegyada</w:t>
      </w:r>
      <w:r>
        <w:rPr>
          <w:spacing w:val="1"/>
        </w:rPr>
        <w:t xml:space="preserve"> </w:t>
      </w:r>
      <w:r>
        <w:t>horumarinta</w:t>
      </w:r>
      <w:r>
        <w:rPr>
          <w:spacing w:val="1"/>
        </w:rPr>
        <w:t xml:space="preserve"> </w:t>
      </w:r>
      <w:r>
        <w:t>guud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boqolkiiba,</w:t>
      </w:r>
      <w:r>
        <w:rPr>
          <w:spacing w:val="-62"/>
        </w:rPr>
        <w:t xml:space="preserve"> </w:t>
      </w:r>
      <w:r>
        <w:t>adeegyada arimaha bulshada 31 boqolkiiba, sidoo kale miisaaniyada kaydka guud iyo xaalada</w:t>
      </w:r>
      <w:r>
        <w:rPr>
          <w:spacing w:val="1"/>
        </w:rPr>
        <w:t xml:space="preserve"> </w:t>
      </w:r>
      <w:r>
        <w:t>deg-dega</w:t>
      </w:r>
      <w:r>
        <w:rPr>
          <w:spacing w:val="-4"/>
        </w:rPr>
        <w:t xml:space="preserve"> </w:t>
      </w:r>
      <w:r>
        <w:t>ah</w:t>
      </w:r>
      <w:r>
        <w:rPr>
          <w:spacing w:val="62"/>
        </w:rPr>
        <w:t xml:space="preserve"> </w:t>
      </w:r>
      <w:r>
        <w:t>waxaa</w:t>
      </w:r>
      <w:r>
        <w:rPr>
          <w:spacing w:val="-3"/>
        </w:rPr>
        <w:t xml:space="preserve"> </w:t>
      </w:r>
      <w:r>
        <w:t>ku</w:t>
      </w:r>
      <w:r>
        <w:rPr>
          <w:spacing w:val="-3"/>
        </w:rPr>
        <w:t xml:space="preserve"> </w:t>
      </w:r>
      <w:r>
        <w:t>bixi</w:t>
      </w:r>
      <w:r>
        <w:rPr>
          <w:spacing w:val="-4"/>
        </w:rPr>
        <w:t xml:space="preserve"> </w:t>
      </w:r>
      <w:r>
        <w:t>doona 3</w:t>
      </w:r>
      <w:r>
        <w:rPr>
          <w:spacing w:val="-3"/>
        </w:rPr>
        <w:t xml:space="preserve"> </w:t>
      </w:r>
      <w:r>
        <w:t>%.</w:t>
      </w:r>
    </w:p>
    <w:p w:rsidR="002D437E" w:rsidRDefault="002D437E">
      <w:pPr>
        <w:pStyle w:val="BodyText"/>
        <w:spacing w:before="9"/>
        <w:rPr>
          <w:sz w:val="39"/>
        </w:rPr>
      </w:pPr>
    </w:p>
    <w:p w:rsidR="002D437E" w:rsidRDefault="00D4292E">
      <w:pPr>
        <w:pStyle w:val="Heading3"/>
      </w:pPr>
      <w:r>
        <w:t>Qaybaha</w:t>
      </w:r>
      <w:r>
        <w:rPr>
          <w:spacing w:val="-8"/>
        </w:rPr>
        <w:t xml:space="preserve"> </w:t>
      </w:r>
      <w:r>
        <w:t>miisaaniyada</w:t>
      </w:r>
      <w:r>
        <w:rPr>
          <w:spacing w:val="-5"/>
        </w:rPr>
        <w:t xml:space="preserve"> </w:t>
      </w:r>
      <w:r>
        <w:t>guud</w:t>
      </w:r>
      <w:r>
        <w:rPr>
          <w:spacing w:val="-8"/>
        </w:rPr>
        <w:t xml:space="preserve"> </w:t>
      </w:r>
      <w:r>
        <w:t>ee</w:t>
      </w:r>
      <w:r>
        <w:rPr>
          <w:spacing w:val="-8"/>
        </w:rPr>
        <w:t xml:space="preserve"> </w:t>
      </w:r>
      <w:r>
        <w:t>S.M</w:t>
      </w:r>
      <w:r>
        <w:rPr>
          <w:spacing w:val="-7"/>
        </w:rPr>
        <w:t xml:space="preserve"> </w:t>
      </w:r>
      <w:r>
        <w:t>2015</w:t>
      </w:r>
      <w:r>
        <w:rPr>
          <w:spacing w:val="-5"/>
        </w:rPr>
        <w:t xml:space="preserve"> </w:t>
      </w:r>
      <w:r>
        <w:t>T.I</w:t>
      </w:r>
    </w:p>
    <w:p w:rsidR="002D437E" w:rsidRDefault="002D437E">
      <w:pPr>
        <w:pStyle w:val="BodyText"/>
        <w:spacing w:before="2"/>
        <w:rPr>
          <w:b/>
          <w:sz w:val="21"/>
        </w:rPr>
      </w:pPr>
    </w:p>
    <w:tbl>
      <w:tblPr>
        <w:tblW w:w="0" w:type="auto"/>
        <w:tblInd w:w="2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1"/>
        <w:gridCol w:w="2100"/>
        <w:gridCol w:w="1800"/>
        <w:gridCol w:w="1716"/>
        <w:gridCol w:w="1202"/>
      </w:tblGrid>
      <w:tr w:rsidR="002D437E">
        <w:trPr>
          <w:trHeight w:val="1249"/>
        </w:trPr>
        <w:tc>
          <w:tcPr>
            <w:tcW w:w="3061" w:type="dxa"/>
            <w:shd w:val="clear" w:color="auto" w:fill="DBE4F0"/>
          </w:tcPr>
          <w:p w:rsidR="002D437E" w:rsidRDefault="002D437E">
            <w:pPr>
              <w:pStyle w:val="TableParagraph"/>
              <w:ind w:left="0"/>
              <w:rPr>
                <w:b/>
                <w:sz w:val="26"/>
              </w:rPr>
            </w:pPr>
          </w:p>
          <w:p w:rsidR="002D437E" w:rsidRDefault="00D4292E">
            <w:pPr>
              <w:pStyle w:val="TableParagraph"/>
              <w:spacing w:before="18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Faahfaahin</w:t>
            </w:r>
          </w:p>
        </w:tc>
        <w:tc>
          <w:tcPr>
            <w:tcW w:w="2100" w:type="dxa"/>
            <w:shd w:val="clear" w:color="auto" w:fill="DBE4F0"/>
          </w:tcPr>
          <w:p w:rsidR="002D437E" w:rsidRDefault="00D4292E">
            <w:pPr>
              <w:pStyle w:val="TableParagraph"/>
              <w:tabs>
                <w:tab w:val="left" w:pos="1739"/>
              </w:tabs>
              <w:spacing w:before="70"/>
              <w:ind w:left="107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Miisaaniyada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caadiga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ah</w:t>
            </w:r>
          </w:p>
          <w:p w:rsidR="002D437E" w:rsidRDefault="00D4292E">
            <w:pPr>
              <w:pStyle w:val="TableParagraph"/>
              <w:tabs>
                <w:tab w:val="left" w:pos="1683"/>
              </w:tabs>
              <w:ind w:left="107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(Mushaar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iyo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Hawlfulin)</w:t>
            </w:r>
          </w:p>
        </w:tc>
        <w:tc>
          <w:tcPr>
            <w:tcW w:w="1800" w:type="dxa"/>
            <w:shd w:val="clear" w:color="auto" w:fill="DBE4F0"/>
          </w:tcPr>
          <w:p w:rsidR="002D437E" w:rsidRDefault="002D437E">
            <w:pPr>
              <w:pStyle w:val="TableParagraph"/>
              <w:spacing w:before="1"/>
              <w:ind w:left="0"/>
              <w:rPr>
                <w:b/>
                <w:sz w:val="30"/>
              </w:rPr>
            </w:pPr>
          </w:p>
          <w:p w:rsidR="002D437E" w:rsidRDefault="00D4292E">
            <w:pPr>
              <w:pStyle w:val="TableParagraph"/>
              <w:ind w:left="107" w:right="239"/>
              <w:rPr>
                <w:b/>
                <w:sz w:val="24"/>
              </w:rPr>
            </w:pPr>
            <w:r>
              <w:rPr>
                <w:b/>
                <w:sz w:val="24"/>
              </w:rPr>
              <w:t>Miisaniyada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Mashaariicda</w:t>
            </w:r>
          </w:p>
        </w:tc>
        <w:tc>
          <w:tcPr>
            <w:tcW w:w="1716" w:type="dxa"/>
            <w:shd w:val="clear" w:color="auto" w:fill="DBE4F0"/>
          </w:tcPr>
          <w:p w:rsidR="002D437E" w:rsidRDefault="002D437E">
            <w:pPr>
              <w:pStyle w:val="TableParagraph"/>
              <w:ind w:left="0"/>
              <w:rPr>
                <w:b/>
                <w:sz w:val="26"/>
              </w:rPr>
            </w:pPr>
          </w:p>
          <w:p w:rsidR="002D437E" w:rsidRDefault="00D4292E">
            <w:pPr>
              <w:pStyle w:val="TableParagraph"/>
              <w:spacing w:before="18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Wadar</w:t>
            </w:r>
          </w:p>
        </w:tc>
        <w:tc>
          <w:tcPr>
            <w:tcW w:w="1202" w:type="dxa"/>
            <w:shd w:val="clear" w:color="auto" w:fill="DBE4F0"/>
          </w:tcPr>
          <w:p w:rsidR="002D437E" w:rsidRDefault="002D437E">
            <w:pPr>
              <w:pStyle w:val="TableParagraph"/>
              <w:ind w:left="0"/>
              <w:rPr>
                <w:b/>
                <w:sz w:val="26"/>
              </w:rPr>
            </w:pPr>
          </w:p>
          <w:p w:rsidR="002D437E" w:rsidRDefault="00D4292E">
            <w:pPr>
              <w:pStyle w:val="TableParagraph"/>
              <w:spacing w:before="208"/>
              <w:ind w:left="108" w:right="41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Saami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 w:rsidR="002D437E">
        <w:trPr>
          <w:trHeight w:val="311"/>
        </w:trPr>
        <w:tc>
          <w:tcPr>
            <w:tcW w:w="3061" w:type="dxa"/>
            <w:shd w:val="clear" w:color="auto" w:fill="EAF0DD"/>
          </w:tcPr>
          <w:p w:rsidR="002D437E" w:rsidRDefault="00D4292E">
            <w:pPr>
              <w:pStyle w:val="TableParagraph"/>
              <w:spacing w:before="15"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Wadarta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miisaaniyada</w:t>
            </w:r>
          </w:p>
        </w:tc>
        <w:tc>
          <w:tcPr>
            <w:tcW w:w="2100" w:type="dxa"/>
            <w:shd w:val="clear" w:color="auto" w:fill="EAF0DD"/>
          </w:tcPr>
          <w:p w:rsidR="002D437E" w:rsidRDefault="00D4292E">
            <w:pPr>
              <w:pStyle w:val="TableParagraph"/>
              <w:spacing w:before="15"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16,510,286,323</w:t>
            </w:r>
          </w:p>
        </w:tc>
        <w:tc>
          <w:tcPr>
            <w:tcW w:w="1800" w:type="dxa"/>
            <w:shd w:val="clear" w:color="auto" w:fill="EAF0DD"/>
          </w:tcPr>
          <w:p w:rsidR="002D437E" w:rsidRDefault="00D4292E">
            <w:pPr>
              <w:pStyle w:val="TableParagraph"/>
              <w:spacing w:before="15"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15,176,874,075</w:t>
            </w:r>
          </w:p>
        </w:tc>
        <w:tc>
          <w:tcPr>
            <w:tcW w:w="1716" w:type="dxa"/>
            <w:shd w:val="clear" w:color="auto" w:fill="EAF0DD"/>
          </w:tcPr>
          <w:p w:rsidR="002D437E" w:rsidRDefault="00D4292E">
            <w:pPr>
              <w:pStyle w:val="TableParagraph"/>
              <w:spacing w:before="15" w:line="27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31,687,160,398</w:t>
            </w:r>
          </w:p>
        </w:tc>
        <w:tc>
          <w:tcPr>
            <w:tcW w:w="1202" w:type="dxa"/>
            <w:shd w:val="clear" w:color="auto" w:fill="EAF0DD"/>
          </w:tcPr>
          <w:p w:rsidR="002D437E" w:rsidRDefault="002D437E">
            <w:pPr>
              <w:pStyle w:val="TableParagraph"/>
              <w:ind w:left="0"/>
            </w:pPr>
          </w:p>
        </w:tc>
      </w:tr>
      <w:tr w:rsidR="002D437E">
        <w:trPr>
          <w:trHeight w:val="320"/>
        </w:trPr>
        <w:tc>
          <w:tcPr>
            <w:tcW w:w="3061" w:type="dxa"/>
          </w:tcPr>
          <w:p w:rsidR="002D437E" w:rsidRDefault="00D4292E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Horumarinta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guud</w:t>
            </w:r>
          </w:p>
        </w:tc>
        <w:tc>
          <w:tcPr>
            <w:tcW w:w="2100" w:type="dxa"/>
          </w:tcPr>
          <w:p w:rsidR="002D437E" w:rsidRDefault="00D4292E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8,129,696,801</w:t>
            </w:r>
          </w:p>
        </w:tc>
        <w:tc>
          <w:tcPr>
            <w:tcW w:w="1800" w:type="dxa"/>
          </w:tcPr>
          <w:p w:rsidR="002D437E" w:rsidRDefault="00D4292E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3,100,133,719</w:t>
            </w:r>
          </w:p>
        </w:tc>
        <w:tc>
          <w:tcPr>
            <w:tcW w:w="1716" w:type="dxa"/>
          </w:tcPr>
          <w:p w:rsidR="002D437E" w:rsidRDefault="00D4292E">
            <w:pPr>
              <w:pStyle w:val="TableParagraph"/>
              <w:spacing w:before="13"/>
              <w:ind w:left="108"/>
              <w:rPr>
                <w:sz w:val="24"/>
              </w:rPr>
            </w:pPr>
            <w:r>
              <w:rPr>
                <w:sz w:val="24"/>
              </w:rPr>
              <w:t>11,229,830,520</w:t>
            </w:r>
          </w:p>
        </w:tc>
        <w:tc>
          <w:tcPr>
            <w:tcW w:w="1202" w:type="dxa"/>
          </w:tcPr>
          <w:p w:rsidR="002D437E" w:rsidRDefault="00D4292E">
            <w:pPr>
              <w:pStyle w:val="TableParagraph"/>
              <w:spacing w:before="18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35%</w:t>
            </w:r>
          </w:p>
        </w:tc>
      </w:tr>
      <w:tr w:rsidR="002D437E">
        <w:trPr>
          <w:trHeight w:val="318"/>
        </w:trPr>
        <w:tc>
          <w:tcPr>
            <w:tcW w:w="3061" w:type="dxa"/>
          </w:tcPr>
          <w:p w:rsidR="002D437E" w:rsidRDefault="00D4292E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Horumarinta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dhaqaalaha</w:t>
            </w:r>
          </w:p>
        </w:tc>
        <w:tc>
          <w:tcPr>
            <w:tcW w:w="2100" w:type="dxa"/>
          </w:tcPr>
          <w:p w:rsidR="002D437E" w:rsidRDefault="00D4292E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1,545,624,980</w:t>
            </w:r>
          </w:p>
        </w:tc>
        <w:tc>
          <w:tcPr>
            <w:tcW w:w="1800" w:type="dxa"/>
          </w:tcPr>
          <w:p w:rsidR="002D437E" w:rsidRDefault="00D4292E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8,210,327,186</w:t>
            </w:r>
          </w:p>
        </w:tc>
        <w:tc>
          <w:tcPr>
            <w:tcW w:w="1716" w:type="dxa"/>
          </w:tcPr>
          <w:p w:rsidR="002D437E" w:rsidRDefault="00D4292E">
            <w:pPr>
              <w:pStyle w:val="TableParagraph"/>
              <w:spacing w:before="13"/>
              <w:ind w:left="108"/>
              <w:rPr>
                <w:sz w:val="24"/>
              </w:rPr>
            </w:pPr>
            <w:r>
              <w:rPr>
                <w:sz w:val="24"/>
              </w:rPr>
              <w:t>9,755,952,166</w:t>
            </w:r>
          </w:p>
        </w:tc>
        <w:tc>
          <w:tcPr>
            <w:tcW w:w="1202" w:type="dxa"/>
          </w:tcPr>
          <w:p w:rsidR="002D437E" w:rsidRDefault="00D4292E">
            <w:pPr>
              <w:pStyle w:val="TableParagraph"/>
              <w:spacing w:before="18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31%</w:t>
            </w:r>
          </w:p>
        </w:tc>
      </w:tr>
      <w:tr w:rsidR="002D437E">
        <w:trPr>
          <w:trHeight w:val="320"/>
        </w:trPr>
        <w:tc>
          <w:tcPr>
            <w:tcW w:w="3061" w:type="dxa"/>
          </w:tcPr>
          <w:p w:rsidR="002D437E" w:rsidRDefault="00D4292E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Horumarinta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bulsho</w:t>
            </w:r>
          </w:p>
        </w:tc>
        <w:tc>
          <w:tcPr>
            <w:tcW w:w="2100" w:type="dxa"/>
          </w:tcPr>
          <w:p w:rsidR="002D437E" w:rsidRDefault="00D4292E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5,854,964,542</w:t>
            </w:r>
          </w:p>
        </w:tc>
        <w:tc>
          <w:tcPr>
            <w:tcW w:w="1800" w:type="dxa"/>
          </w:tcPr>
          <w:p w:rsidR="002D437E" w:rsidRDefault="00D4292E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3,866,413,170</w:t>
            </w:r>
          </w:p>
        </w:tc>
        <w:tc>
          <w:tcPr>
            <w:tcW w:w="1716" w:type="dxa"/>
          </w:tcPr>
          <w:p w:rsidR="002D437E" w:rsidRDefault="00D4292E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9,721,377,712</w:t>
            </w:r>
          </w:p>
        </w:tc>
        <w:tc>
          <w:tcPr>
            <w:tcW w:w="1202" w:type="dxa"/>
          </w:tcPr>
          <w:p w:rsidR="002D437E" w:rsidRDefault="00D4292E">
            <w:pPr>
              <w:pStyle w:val="TableParagraph"/>
              <w:spacing w:before="20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31%</w:t>
            </w:r>
          </w:p>
        </w:tc>
      </w:tr>
      <w:tr w:rsidR="002D437E">
        <w:trPr>
          <w:trHeight w:val="630"/>
        </w:trPr>
        <w:tc>
          <w:tcPr>
            <w:tcW w:w="3061" w:type="dxa"/>
          </w:tcPr>
          <w:p w:rsidR="002D437E" w:rsidRDefault="00D4292E">
            <w:pPr>
              <w:pStyle w:val="TableParagraph"/>
              <w:tabs>
                <w:tab w:val="left" w:pos="1494"/>
                <w:tab w:val="left" w:pos="2644"/>
              </w:tabs>
              <w:spacing w:before="32"/>
              <w:ind w:left="107" w:right="90"/>
              <w:rPr>
                <w:sz w:val="24"/>
              </w:rPr>
            </w:pPr>
            <w:r>
              <w:rPr>
                <w:sz w:val="24"/>
              </w:rPr>
              <w:t>Kuwo-kale</w:t>
            </w:r>
            <w:r>
              <w:rPr>
                <w:sz w:val="24"/>
              </w:rPr>
              <w:tab/>
              <w:t>(Kaydka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iyo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xaalada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ah)</w:t>
            </w:r>
          </w:p>
        </w:tc>
        <w:tc>
          <w:tcPr>
            <w:tcW w:w="2100" w:type="dxa"/>
          </w:tcPr>
          <w:p w:rsidR="002D437E" w:rsidRDefault="00D4292E">
            <w:pPr>
              <w:pStyle w:val="TableParagraph"/>
              <w:spacing w:before="169"/>
              <w:ind w:left="107"/>
              <w:rPr>
                <w:sz w:val="24"/>
              </w:rPr>
            </w:pPr>
            <w:r>
              <w:rPr>
                <w:sz w:val="24"/>
              </w:rPr>
              <w:t>980,000,000</w:t>
            </w:r>
          </w:p>
        </w:tc>
        <w:tc>
          <w:tcPr>
            <w:tcW w:w="1800" w:type="dxa"/>
          </w:tcPr>
          <w:p w:rsidR="002D437E" w:rsidRDefault="002D4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16" w:type="dxa"/>
          </w:tcPr>
          <w:p w:rsidR="002D437E" w:rsidRDefault="00D4292E">
            <w:pPr>
              <w:pStyle w:val="TableParagraph"/>
              <w:spacing w:before="169"/>
              <w:ind w:left="108"/>
              <w:rPr>
                <w:sz w:val="24"/>
              </w:rPr>
            </w:pPr>
            <w:r>
              <w:rPr>
                <w:sz w:val="24"/>
              </w:rPr>
              <w:t>980,000,000</w:t>
            </w:r>
          </w:p>
        </w:tc>
        <w:tc>
          <w:tcPr>
            <w:tcW w:w="1202" w:type="dxa"/>
          </w:tcPr>
          <w:p w:rsidR="002D437E" w:rsidRDefault="00D4292E">
            <w:pPr>
              <w:pStyle w:val="TableParagraph"/>
              <w:spacing w:before="17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3%</w:t>
            </w:r>
          </w:p>
        </w:tc>
      </w:tr>
    </w:tbl>
    <w:p w:rsidR="002D437E" w:rsidRDefault="002D437E">
      <w:pPr>
        <w:pStyle w:val="BodyText"/>
        <w:rPr>
          <w:b/>
          <w:sz w:val="20"/>
        </w:rPr>
      </w:pPr>
    </w:p>
    <w:p w:rsidR="002D437E" w:rsidRDefault="002D437E">
      <w:pPr>
        <w:pStyle w:val="BodyText"/>
        <w:rPr>
          <w:b/>
          <w:sz w:val="20"/>
        </w:rPr>
      </w:pPr>
    </w:p>
    <w:p w:rsidR="002D437E" w:rsidRDefault="001412ED">
      <w:pPr>
        <w:pStyle w:val="BodyText"/>
        <w:spacing w:before="2"/>
        <w:rPr>
          <w:b/>
          <w:sz w:val="12"/>
        </w:rPr>
      </w:pPr>
      <w:r>
        <w:pict>
          <v:group id="_x0000_s1107" style="position:absolute;margin-left:55.9pt;margin-top:8.95pt;width:501.6pt;height:214.65pt;z-index:-251657728;mso-position-horizontal-relative:page" coordorigin="1144,179" coordsize="10032,4293">
            <v:shape id="_x0000_s1108" type="#_x0000_t75" style="position:absolute;left:5116;top:946;width:5593;height:3315">
              <v:imagedata r:id="rId54" o:title=""/>
            </v:shape>
            <v:rect id="_x0000_s1109" style="position:absolute;left:1740;top:1158;width:127;height:127" fillcolor="#ffc000" stroked="f"/>
            <v:shape id="_x0000_s1110" type="#_x0000_t75" style="position:absolute;left:1742;top:1666;width:130;height:133">
              <v:imagedata r:id="rId55" o:title=""/>
            </v:shape>
            <v:rect id="_x0000_s1111" style="position:absolute;left:1740;top:2174;width:127;height:127" fillcolor="#c0504d" stroked="f"/>
            <v:shape id="_x0000_s1112" type="#_x0000_t75" style="position:absolute;left:1742;top:2681;width:130;height:133">
              <v:imagedata r:id="rId56" o:title=""/>
            </v:shape>
            <v:rect id="_x0000_s1113" style="position:absolute;left:1152;top:186;width:10017;height:4278" filled="f" strokecolor="#858585"/>
            <v:shape id="_x0000_s1114" type="#_x0000_t202" style="position:absolute;left:3760;top:338;width:4820;height:282" filled="f" stroked="f">
              <v:textbox inset="0,0,0,0">
                <w:txbxContent>
                  <w:p w:rsidR="001412ED" w:rsidRDefault="001412ED">
                    <w:pPr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spacing w:val="-1"/>
                        <w:sz w:val="24"/>
                      </w:rPr>
                      <w:t>Saamiga</w:t>
                    </w:r>
                    <w:r>
                      <w:rPr>
                        <w:rFonts w:ascii="Cambria"/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spacing w:val="-1"/>
                        <w:sz w:val="24"/>
                      </w:rPr>
                      <w:t>qaybaha</w:t>
                    </w:r>
                    <w:r>
                      <w:rPr>
                        <w:rFonts w:ascii="Cambria"/>
                        <w:b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sz w:val="24"/>
                      </w:rPr>
                      <w:t>miisaaniyada</w:t>
                    </w:r>
                    <w:r>
                      <w:rPr>
                        <w:rFonts w:ascii="Cambria"/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sz w:val="24"/>
                      </w:rPr>
                      <w:t>S.M</w:t>
                    </w:r>
                    <w:r>
                      <w:rPr>
                        <w:rFonts w:ascii="Cambria"/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sz w:val="24"/>
                      </w:rPr>
                      <w:t>2015</w:t>
                    </w:r>
                    <w:r>
                      <w:rPr>
                        <w:rFonts w:ascii="Cambria"/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sz w:val="24"/>
                      </w:rPr>
                      <w:t>T.I</w:t>
                    </w:r>
                  </w:p>
                </w:txbxContent>
              </v:textbox>
            </v:shape>
            <v:shape id="_x0000_s1115" type="#_x0000_t202" style="position:absolute;left:1923;top:1072;width:3235;height:1805" filled="f" stroked="f">
              <v:textbox inset="0,0,0,0">
                <w:txbxContent>
                  <w:p w:rsidR="001412ED" w:rsidRDefault="001412ED">
                    <w:pPr>
                      <w:ind w:right="15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sz w:val="24"/>
                      </w:rPr>
                      <w:t>Kuwo-kale</w:t>
                    </w:r>
                    <w:r>
                      <w:rPr>
                        <w:rFonts w:ascii="Cambria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sz w:val="24"/>
                      </w:rPr>
                      <w:t>(Kaydka</w:t>
                    </w:r>
                    <w:r>
                      <w:rPr>
                        <w:rFonts w:asci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sz w:val="24"/>
                      </w:rPr>
                      <w:t>iyo</w:t>
                    </w:r>
                    <w:r>
                      <w:rPr>
                        <w:rFonts w:ascii="Cambria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sz w:val="24"/>
                      </w:rPr>
                      <w:t>xaalada</w:t>
                    </w:r>
                    <w:r>
                      <w:rPr>
                        <w:rFonts w:ascii="Cambria"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sz w:val="24"/>
                      </w:rPr>
                      <w:t>deg dega ah)</w:t>
                    </w:r>
                  </w:p>
                  <w:p w:rsidR="001412ED" w:rsidRDefault="001412ED">
                    <w:pPr>
                      <w:spacing w:line="227" w:lineRule="exact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sz w:val="24"/>
                      </w:rPr>
                      <w:t>Horumarinta</w:t>
                    </w:r>
                    <w:r>
                      <w:rPr>
                        <w:rFonts w:ascii="Cambria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sz w:val="24"/>
                      </w:rPr>
                      <w:t>bulsho</w:t>
                    </w:r>
                  </w:p>
                  <w:p w:rsidR="001412ED" w:rsidRDefault="001412ED">
                    <w:pPr>
                      <w:spacing w:before="8" w:line="500" w:lineRule="atLeast"/>
                      <w:ind w:right="652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sz w:val="24"/>
                      </w:rPr>
                      <w:t>Horumarinta</w:t>
                    </w:r>
                    <w:r>
                      <w:rPr>
                        <w:rFonts w:ascii="Cambria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sz w:val="24"/>
                      </w:rPr>
                      <w:t>dhaqaalaha</w:t>
                    </w:r>
                    <w:r>
                      <w:rPr>
                        <w:rFonts w:ascii="Cambria"/>
                        <w:spacing w:val="-50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sz w:val="24"/>
                      </w:rPr>
                      <w:t>Horumarinta</w:t>
                    </w:r>
                    <w:r>
                      <w:rPr>
                        <w:rFonts w:ascii="Cambria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sz w:val="24"/>
                      </w:rPr>
                      <w:t>guud</w:t>
                    </w:r>
                  </w:p>
                </w:txbxContent>
              </v:textbox>
            </v:shape>
            <v:shape id="_x0000_s1116" type="#_x0000_t202" style="position:absolute;left:7467;top:1282;width:796;height:813" filled="f" stroked="f">
              <v:textbox inset="0,0,0,0">
                <w:txbxContent>
                  <w:p w:rsidR="001412ED" w:rsidRDefault="001412ED">
                    <w:pPr>
                      <w:rPr>
                        <w:rFonts w:ascii="Cambria"/>
                        <w:b/>
                        <w:sz w:val="28"/>
                      </w:rPr>
                    </w:pPr>
                    <w:r>
                      <w:rPr>
                        <w:rFonts w:ascii="Cambria"/>
                        <w:b/>
                        <w:color w:val="FF0000"/>
                        <w:sz w:val="28"/>
                      </w:rPr>
                      <w:t>3%</w:t>
                    </w:r>
                  </w:p>
                  <w:p w:rsidR="001412ED" w:rsidRDefault="001412ED">
                    <w:pPr>
                      <w:spacing w:before="203"/>
                      <w:ind w:left="259"/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color w:val="FF0000"/>
                        <w:sz w:val="24"/>
                      </w:rPr>
                      <w:t>31%</w:t>
                    </w:r>
                  </w:p>
                </w:txbxContent>
              </v:textbox>
            </v:shape>
            <v:shape id="_x0000_s1117" type="#_x0000_t202" style="position:absolute;left:7727;top:2562;width:537;height:282" filled="f" stroked="f">
              <v:textbox inset="0,0,0,0">
                <w:txbxContent>
                  <w:p w:rsidR="001412ED" w:rsidRDefault="001412ED">
                    <w:pPr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sz w:val="24"/>
                      </w:rPr>
                      <w:t>31%</w:t>
                    </w:r>
                  </w:p>
                </w:txbxContent>
              </v:textbox>
            </v:shape>
            <v:shape id="_x0000_s1118" type="#_x0000_t202" style="position:absolute;left:7586;top:3352;width:537;height:282" filled="f" stroked="f">
              <v:textbox inset="0,0,0,0">
                <w:txbxContent>
                  <w:p w:rsidR="001412ED" w:rsidRDefault="001412ED">
                    <w:pPr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sz w:val="24"/>
                      </w:rPr>
                      <w:t>35%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D437E" w:rsidRDefault="002D437E">
      <w:pPr>
        <w:rPr>
          <w:sz w:val="12"/>
        </w:rPr>
        <w:sectPr w:rsidR="002D437E">
          <w:pgSz w:w="12240" w:h="15840"/>
          <w:pgMar w:top="1080" w:right="40" w:bottom="980" w:left="920" w:header="0" w:footer="780" w:gutter="0"/>
          <w:cols w:space="720"/>
        </w:sectPr>
      </w:pPr>
    </w:p>
    <w:p w:rsidR="002D437E" w:rsidRDefault="002D437E">
      <w:pPr>
        <w:pStyle w:val="BodyText"/>
        <w:spacing w:before="9"/>
        <w:rPr>
          <w:b/>
          <w:sz w:val="17"/>
        </w:rPr>
      </w:pPr>
    </w:p>
    <w:p w:rsidR="002D437E" w:rsidRDefault="00D4292E">
      <w:pPr>
        <w:pStyle w:val="BodyText"/>
        <w:spacing w:before="88" w:line="360" w:lineRule="auto"/>
        <w:ind w:left="232" w:right="1103"/>
        <w:jc w:val="both"/>
      </w:pPr>
      <w:r>
        <w:t>Misaaniyada guud ee DDS, 52 boqolkiiba waxay ku bixi doontaa maalgelinta kharashyada</w:t>
      </w:r>
      <w:r>
        <w:rPr>
          <w:spacing w:val="1"/>
        </w:rPr>
        <w:t xml:space="preserve"> </w:t>
      </w:r>
      <w:r>
        <w:t>mushaharka</w:t>
      </w:r>
      <w:r>
        <w:rPr>
          <w:spacing w:val="-4"/>
        </w:rPr>
        <w:t xml:space="preserve"> </w:t>
      </w:r>
      <w:r>
        <w:t>iyo</w:t>
      </w:r>
      <w:r>
        <w:rPr>
          <w:spacing w:val="-3"/>
        </w:rPr>
        <w:t xml:space="preserve"> </w:t>
      </w:r>
      <w:r>
        <w:t>hawlfulinta,</w:t>
      </w:r>
      <w:r>
        <w:rPr>
          <w:spacing w:val="-1"/>
        </w:rPr>
        <w:t xml:space="preserve"> </w:t>
      </w:r>
      <w:r>
        <w:t>halka</w:t>
      </w:r>
      <w:r>
        <w:rPr>
          <w:spacing w:val="-5"/>
        </w:rPr>
        <w:t xml:space="preserve"> </w:t>
      </w:r>
      <w:r>
        <w:t>48%</w:t>
      </w:r>
      <w:r>
        <w:rPr>
          <w:spacing w:val="-4"/>
        </w:rPr>
        <w:t xml:space="preserve"> </w:t>
      </w:r>
      <w:r>
        <w:t>ay</w:t>
      </w:r>
      <w:r>
        <w:rPr>
          <w:spacing w:val="-10"/>
        </w:rPr>
        <w:t xml:space="preserve"> </w:t>
      </w:r>
      <w:r>
        <w:t>ku</w:t>
      </w:r>
      <w:r>
        <w:rPr>
          <w:spacing w:val="-3"/>
        </w:rPr>
        <w:t xml:space="preserve"> </w:t>
      </w:r>
      <w:r>
        <w:t>bixi</w:t>
      </w:r>
      <w:r>
        <w:rPr>
          <w:spacing w:val="-3"/>
        </w:rPr>
        <w:t xml:space="preserve"> </w:t>
      </w:r>
      <w:r>
        <w:t>doonto</w:t>
      </w:r>
      <w:r>
        <w:rPr>
          <w:spacing w:val="-3"/>
        </w:rPr>
        <w:t xml:space="preserve"> </w:t>
      </w:r>
      <w:r>
        <w:t>miisaaniyada</w:t>
      </w:r>
      <w:r>
        <w:rPr>
          <w:spacing w:val="-3"/>
        </w:rPr>
        <w:t xml:space="preserve"> </w:t>
      </w:r>
      <w:r>
        <w:t>mashaariicda. Marka</w:t>
      </w:r>
      <w:r>
        <w:rPr>
          <w:spacing w:val="-3"/>
        </w:rPr>
        <w:t xml:space="preserve"> </w:t>
      </w:r>
      <w:r>
        <w:t>la</w:t>
      </w:r>
      <w:r>
        <w:rPr>
          <w:spacing w:val="-63"/>
        </w:rPr>
        <w:t xml:space="preserve"> </w:t>
      </w:r>
      <w:r>
        <w:t>garab dhigo sanadkii hore ee 2014 T.I, miisaaniyada caadiga ah waxay ahayd 47%, halka</w:t>
      </w:r>
      <w:r>
        <w:rPr>
          <w:spacing w:val="1"/>
        </w:rPr>
        <w:t xml:space="preserve"> </w:t>
      </w:r>
      <w:r>
        <w:t>miisaaniyada mashaariicdu ay ahayd 53%, waxaa halkaas ka cad in miisaaniyada caadiga ah ay</w:t>
      </w:r>
      <w:r>
        <w:rPr>
          <w:spacing w:val="-62"/>
        </w:rPr>
        <w:t xml:space="preserve"> </w:t>
      </w:r>
      <w:r>
        <w:t>korodhay</w:t>
      </w:r>
      <w:r>
        <w:rPr>
          <w:spacing w:val="-11"/>
        </w:rPr>
        <w:t xml:space="preserve"> </w:t>
      </w:r>
      <w:r>
        <w:t>5%,</w:t>
      </w:r>
      <w:r>
        <w:rPr>
          <w:spacing w:val="-3"/>
        </w:rPr>
        <w:t xml:space="preserve"> </w:t>
      </w:r>
      <w:r>
        <w:t>halka</w:t>
      </w:r>
      <w:r>
        <w:rPr>
          <w:spacing w:val="-4"/>
        </w:rPr>
        <w:t xml:space="preserve"> </w:t>
      </w:r>
      <w:r>
        <w:t>miisaaniyada</w:t>
      </w:r>
      <w:r>
        <w:rPr>
          <w:spacing w:val="-4"/>
        </w:rPr>
        <w:t xml:space="preserve"> </w:t>
      </w:r>
      <w:r>
        <w:t>mashaariicda</w:t>
      </w:r>
      <w:r>
        <w:rPr>
          <w:spacing w:val="-3"/>
        </w:rPr>
        <w:t xml:space="preserve"> </w:t>
      </w:r>
      <w:r>
        <w:t>horumarineed</w:t>
      </w:r>
      <w:r>
        <w:rPr>
          <w:spacing w:val="-6"/>
        </w:rPr>
        <w:t xml:space="preserve"> </w:t>
      </w:r>
      <w:r>
        <w:t>ay</w:t>
      </w:r>
      <w:r>
        <w:rPr>
          <w:spacing w:val="-10"/>
        </w:rPr>
        <w:t xml:space="preserve"> </w:t>
      </w:r>
      <w:r>
        <w:t>hoos</w:t>
      </w:r>
      <w:r>
        <w:rPr>
          <w:spacing w:val="-4"/>
        </w:rPr>
        <w:t xml:space="preserve"> </w:t>
      </w:r>
      <w:r>
        <w:t>udhacday</w:t>
      </w:r>
      <w:r>
        <w:rPr>
          <w:spacing w:val="-10"/>
        </w:rPr>
        <w:t xml:space="preserve"> </w:t>
      </w:r>
      <w:r>
        <w:t>5%.</w:t>
      </w:r>
    </w:p>
    <w:p w:rsidR="002D437E" w:rsidRDefault="002D437E">
      <w:pPr>
        <w:pStyle w:val="BodyText"/>
        <w:spacing w:before="9"/>
        <w:rPr>
          <w:sz w:val="39"/>
        </w:rPr>
      </w:pPr>
    </w:p>
    <w:p w:rsidR="002D437E" w:rsidRDefault="00D4292E">
      <w:pPr>
        <w:pStyle w:val="Heading3"/>
      </w:pPr>
      <w:r>
        <w:t>Noocyada</w:t>
      </w:r>
      <w:r>
        <w:rPr>
          <w:spacing w:val="-8"/>
        </w:rPr>
        <w:t xml:space="preserve"> </w:t>
      </w:r>
      <w:r>
        <w:t>miisaaniyada</w:t>
      </w:r>
      <w:r>
        <w:rPr>
          <w:spacing w:val="-6"/>
        </w:rPr>
        <w:t xml:space="preserve"> </w:t>
      </w:r>
      <w:r>
        <w:t>(Type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budget)</w:t>
      </w:r>
      <w:r>
        <w:rPr>
          <w:spacing w:val="-8"/>
        </w:rPr>
        <w:t xml:space="preserve"> </w:t>
      </w:r>
      <w:r>
        <w:t>S.M</w:t>
      </w:r>
      <w:r>
        <w:rPr>
          <w:spacing w:val="-7"/>
        </w:rPr>
        <w:t xml:space="preserve"> </w:t>
      </w:r>
      <w:r>
        <w:t>2015</w:t>
      </w:r>
      <w:r>
        <w:rPr>
          <w:spacing w:val="-9"/>
        </w:rPr>
        <w:t xml:space="preserve"> </w:t>
      </w:r>
      <w:r>
        <w:t>T.I</w:t>
      </w:r>
    </w:p>
    <w:p w:rsidR="002D437E" w:rsidRDefault="002D437E">
      <w:pPr>
        <w:pStyle w:val="BodyText"/>
        <w:rPr>
          <w:b/>
          <w:sz w:val="20"/>
        </w:rPr>
      </w:pPr>
    </w:p>
    <w:p w:rsidR="002D437E" w:rsidRDefault="002D437E">
      <w:pPr>
        <w:pStyle w:val="BodyText"/>
        <w:spacing w:before="5"/>
        <w:rPr>
          <w:b/>
          <w:sz w:val="10"/>
        </w:rPr>
      </w:pPr>
    </w:p>
    <w:tbl>
      <w:tblPr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5"/>
        <w:gridCol w:w="2251"/>
        <w:gridCol w:w="1980"/>
      </w:tblGrid>
      <w:tr w:rsidR="002D437E">
        <w:trPr>
          <w:trHeight w:val="412"/>
        </w:trPr>
        <w:tc>
          <w:tcPr>
            <w:tcW w:w="5665" w:type="dxa"/>
            <w:shd w:val="clear" w:color="auto" w:fill="FBE3D5"/>
          </w:tcPr>
          <w:p w:rsidR="002D437E" w:rsidRDefault="00D4292E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Nooca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miisaaniyada</w:t>
            </w:r>
          </w:p>
        </w:tc>
        <w:tc>
          <w:tcPr>
            <w:tcW w:w="2251" w:type="dxa"/>
            <w:shd w:val="clear" w:color="auto" w:fill="FBE3D5"/>
          </w:tcPr>
          <w:p w:rsidR="002D437E" w:rsidRDefault="00D4292E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Wadarta</w:t>
            </w:r>
          </w:p>
        </w:tc>
        <w:tc>
          <w:tcPr>
            <w:tcW w:w="1980" w:type="dxa"/>
            <w:shd w:val="clear" w:color="auto" w:fill="FBE3D5"/>
          </w:tcPr>
          <w:p w:rsidR="002D437E" w:rsidRDefault="00D4292E">
            <w:pPr>
              <w:pStyle w:val="TableParagraph"/>
              <w:spacing w:line="275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Boqolkiiba (%)</w:t>
            </w:r>
          </w:p>
        </w:tc>
      </w:tr>
      <w:tr w:rsidR="002D437E">
        <w:trPr>
          <w:trHeight w:val="414"/>
        </w:trPr>
        <w:tc>
          <w:tcPr>
            <w:tcW w:w="5665" w:type="dxa"/>
          </w:tcPr>
          <w:p w:rsidR="002D437E" w:rsidRDefault="00D429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Miisaaniyada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caadiga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ah (Mushaar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iyo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Hawlfulin)</w:t>
            </w:r>
          </w:p>
        </w:tc>
        <w:tc>
          <w:tcPr>
            <w:tcW w:w="2251" w:type="dxa"/>
          </w:tcPr>
          <w:p w:rsidR="002D437E" w:rsidRDefault="00D429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16,510,286,323</w:t>
            </w:r>
          </w:p>
        </w:tc>
        <w:tc>
          <w:tcPr>
            <w:tcW w:w="1980" w:type="dxa"/>
          </w:tcPr>
          <w:p w:rsidR="002D437E" w:rsidRDefault="00D4292E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52%</w:t>
            </w:r>
          </w:p>
        </w:tc>
      </w:tr>
      <w:tr w:rsidR="002D437E">
        <w:trPr>
          <w:trHeight w:val="412"/>
        </w:trPr>
        <w:tc>
          <w:tcPr>
            <w:tcW w:w="5665" w:type="dxa"/>
          </w:tcPr>
          <w:p w:rsidR="002D437E" w:rsidRDefault="00D429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Miisaaniyada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Mashaariicda.</w:t>
            </w:r>
          </w:p>
        </w:tc>
        <w:tc>
          <w:tcPr>
            <w:tcW w:w="2251" w:type="dxa"/>
          </w:tcPr>
          <w:p w:rsidR="002D437E" w:rsidRDefault="00D4292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15,176,874,075</w:t>
            </w:r>
          </w:p>
        </w:tc>
        <w:tc>
          <w:tcPr>
            <w:tcW w:w="1980" w:type="dxa"/>
          </w:tcPr>
          <w:p w:rsidR="002D437E" w:rsidRDefault="00D4292E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48%</w:t>
            </w:r>
          </w:p>
        </w:tc>
      </w:tr>
      <w:tr w:rsidR="002D437E">
        <w:trPr>
          <w:trHeight w:val="414"/>
        </w:trPr>
        <w:tc>
          <w:tcPr>
            <w:tcW w:w="5665" w:type="dxa"/>
            <w:shd w:val="clear" w:color="auto" w:fill="DAEDF3"/>
          </w:tcPr>
          <w:p w:rsidR="002D437E" w:rsidRDefault="00D4292E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Miisaaniyada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guud</w:t>
            </w:r>
          </w:p>
        </w:tc>
        <w:tc>
          <w:tcPr>
            <w:tcW w:w="2251" w:type="dxa"/>
            <w:shd w:val="clear" w:color="auto" w:fill="DAEDF3"/>
          </w:tcPr>
          <w:p w:rsidR="002D437E" w:rsidRDefault="00D4292E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31,687,160,398</w:t>
            </w:r>
          </w:p>
        </w:tc>
        <w:tc>
          <w:tcPr>
            <w:tcW w:w="1980" w:type="dxa"/>
            <w:shd w:val="clear" w:color="auto" w:fill="DAEDF3"/>
          </w:tcPr>
          <w:p w:rsidR="002D437E" w:rsidRDefault="002D437E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D437E" w:rsidRDefault="002D437E">
      <w:pPr>
        <w:pStyle w:val="BodyText"/>
        <w:spacing w:before="4"/>
        <w:rPr>
          <w:b/>
          <w:sz w:val="38"/>
        </w:rPr>
      </w:pPr>
    </w:p>
    <w:p w:rsidR="002D437E" w:rsidRDefault="00D4292E">
      <w:pPr>
        <w:pStyle w:val="BodyText"/>
        <w:spacing w:line="360" w:lineRule="auto"/>
        <w:ind w:left="232" w:right="1106"/>
        <w:jc w:val="both"/>
      </w:pPr>
      <w:r>
        <w:t>Deegaanka Soomaalida, miisaaniyada mashaariicdu waxay u badan tahay dhinaca xafiisyada</w:t>
      </w:r>
      <w:r>
        <w:rPr>
          <w:spacing w:val="1"/>
        </w:rPr>
        <w:t xml:space="preserve"> </w:t>
      </w:r>
      <w:r>
        <w:t>heer</w:t>
      </w:r>
      <w:r>
        <w:rPr>
          <w:spacing w:val="1"/>
        </w:rPr>
        <w:t xml:space="preserve"> </w:t>
      </w:r>
      <w:r>
        <w:t>deegaan,</w:t>
      </w:r>
      <w:r>
        <w:rPr>
          <w:spacing w:val="1"/>
        </w:rPr>
        <w:t xml:space="preserve"> </w:t>
      </w:r>
      <w:r>
        <w:t>waxaana</w:t>
      </w:r>
      <w:r>
        <w:rPr>
          <w:spacing w:val="1"/>
        </w:rPr>
        <w:t xml:space="preserve"> </w:t>
      </w:r>
      <w:r>
        <w:t>ugu</w:t>
      </w:r>
      <w:r>
        <w:rPr>
          <w:spacing w:val="1"/>
        </w:rPr>
        <w:t xml:space="preserve"> </w:t>
      </w:r>
      <w:r>
        <w:t>wacan</w:t>
      </w:r>
      <w:r>
        <w:rPr>
          <w:spacing w:val="1"/>
        </w:rPr>
        <w:t xml:space="preserve"> </w:t>
      </w:r>
      <w:r>
        <w:t>maadaama</w:t>
      </w:r>
      <w:r>
        <w:rPr>
          <w:spacing w:val="1"/>
        </w:rPr>
        <w:t xml:space="preserve"> </w:t>
      </w:r>
      <w:r>
        <w:t>heer</w:t>
      </w:r>
      <w:r>
        <w:rPr>
          <w:spacing w:val="1"/>
        </w:rPr>
        <w:t xml:space="preserve"> </w:t>
      </w:r>
      <w:r>
        <w:t>deegaan</w:t>
      </w:r>
      <w:r>
        <w:rPr>
          <w:spacing w:val="1"/>
        </w:rPr>
        <w:t xml:space="preserve"> </w:t>
      </w:r>
      <w:r>
        <w:t>ay</w:t>
      </w:r>
      <w:r>
        <w:rPr>
          <w:spacing w:val="1"/>
        </w:rPr>
        <w:t xml:space="preserve"> </w:t>
      </w:r>
      <w:r>
        <w:t>fuliyaan</w:t>
      </w:r>
      <w:r>
        <w:rPr>
          <w:spacing w:val="1"/>
        </w:rPr>
        <w:t xml:space="preserve"> </w:t>
      </w:r>
      <w:r>
        <w:t>maalgelinta</w:t>
      </w:r>
      <w:r>
        <w:rPr>
          <w:spacing w:val="1"/>
        </w:rPr>
        <w:t xml:space="preserve"> </w:t>
      </w:r>
      <w:r>
        <w:t>mashaariicda waawayn; sida dhismayaasha</w:t>
      </w:r>
      <w:r>
        <w:rPr>
          <w:spacing w:val="1"/>
        </w:rPr>
        <w:t xml:space="preserve"> </w:t>
      </w:r>
      <w:r>
        <w:t>cisbitaalo, kulliyado, ceelal</w:t>
      </w:r>
      <w:r>
        <w:rPr>
          <w:spacing w:val="1"/>
        </w:rPr>
        <w:t xml:space="preserve"> </w:t>
      </w:r>
      <w:r>
        <w:t>dhaadheer</w:t>
      </w:r>
      <w:r>
        <w:rPr>
          <w:spacing w:val="1"/>
        </w:rPr>
        <w:t xml:space="preserve"> </w:t>
      </w:r>
      <w:r>
        <w:t>iyo/ama</w:t>
      </w:r>
      <w:r>
        <w:rPr>
          <w:spacing w:val="1"/>
        </w:rPr>
        <w:t xml:space="preserve"> </w:t>
      </w:r>
      <w:r>
        <w:t>waddooyinka laamiga ah iyo kuwa isku xidha gobolada deegaanka. Degmooyinka iyo maamul</w:t>
      </w:r>
      <w:r>
        <w:rPr>
          <w:spacing w:val="1"/>
        </w:rPr>
        <w:t xml:space="preserve"> </w:t>
      </w:r>
      <w:r>
        <w:t>magaalooyinka</w:t>
      </w:r>
      <w:r>
        <w:rPr>
          <w:spacing w:val="1"/>
        </w:rPr>
        <w:t xml:space="preserve"> </w:t>
      </w:r>
      <w:r>
        <w:t>ayaa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boqolkiiba</w:t>
      </w:r>
      <w:r>
        <w:rPr>
          <w:spacing w:val="1"/>
        </w:rPr>
        <w:t xml:space="preserve"> </w:t>
      </w:r>
      <w:r>
        <w:t>miisaaniyadoodu</w:t>
      </w:r>
      <w:r>
        <w:rPr>
          <w:spacing w:val="1"/>
        </w:rPr>
        <w:t xml:space="preserve"> </w:t>
      </w:r>
      <w:r>
        <w:t>ku</w:t>
      </w:r>
      <w:r>
        <w:rPr>
          <w:spacing w:val="1"/>
        </w:rPr>
        <w:t xml:space="preserve"> </w:t>
      </w:r>
      <w:r>
        <w:t>baxaysaa</w:t>
      </w:r>
      <w:r>
        <w:rPr>
          <w:spacing w:val="1"/>
        </w:rPr>
        <w:t xml:space="preserve"> </w:t>
      </w:r>
      <w:r>
        <w:t>mushaarka,</w:t>
      </w:r>
      <w:r>
        <w:rPr>
          <w:spacing w:val="1"/>
        </w:rPr>
        <w:t xml:space="preserve"> </w:t>
      </w:r>
      <w:r>
        <w:t>gaar</w:t>
      </w:r>
      <w:r>
        <w:rPr>
          <w:spacing w:val="1"/>
        </w:rPr>
        <w:t xml:space="preserve"> </w:t>
      </w:r>
      <w:r>
        <w:t>ahaan</w:t>
      </w:r>
      <w:r>
        <w:rPr>
          <w:spacing w:val="1"/>
        </w:rPr>
        <w:t xml:space="preserve"> </w:t>
      </w:r>
      <w:r>
        <w:t>mushaaraadka</w:t>
      </w:r>
      <w:r>
        <w:rPr>
          <w:spacing w:val="1"/>
        </w:rPr>
        <w:t xml:space="preserve"> </w:t>
      </w:r>
      <w:r>
        <w:t>macalimiinta</w:t>
      </w:r>
      <w:r>
        <w:rPr>
          <w:spacing w:val="1"/>
        </w:rPr>
        <w:t xml:space="preserve"> </w:t>
      </w:r>
      <w:r>
        <w:t>iyo</w:t>
      </w:r>
      <w:r>
        <w:rPr>
          <w:spacing w:val="1"/>
        </w:rPr>
        <w:t xml:space="preserve"> </w:t>
      </w:r>
      <w:r>
        <w:t>xirfad-layaasha</w:t>
      </w:r>
      <w:r>
        <w:rPr>
          <w:spacing w:val="1"/>
        </w:rPr>
        <w:t xml:space="preserve"> </w:t>
      </w:r>
      <w:r>
        <w:t>caafimaadka,</w:t>
      </w:r>
      <w:r>
        <w:rPr>
          <w:spacing w:val="1"/>
        </w:rPr>
        <w:t xml:space="preserve"> </w:t>
      </w:r>
      <w:r>
        <w:t>taasoo</w:t>
      </w:r>
      <w:r>
        <w:rPr>
          <w:spacing w:val="1"/>
        </w:rPr>
        <w:t xml:space="preserve"> </w:t>
      </w:r>
      <w:r>
        <w:t>ay ugu</w:t>
      </w:r>
      <w:r>
        <w:rPr>
          <w:spacing w:val="1"/>
        </w:rPr>
        <w:t xml:space="preserve"> </w:t>
      </w:r>
      <w:r>
        <w:t>wacan</w:t>
      </w:r>
      <w:r>
        <w:rPr>
          <w:spacing w:val="1"/>
        </w:rPr>
        <w:t xml:space="preserve"> </w:t>
      </w:r>
      <w:r>
        <w:t>tahay,</w:t>
      </w:r>
      <w:r>
        <w:rPr>
          <w:spacing w:val="1"/>
        </w:rPr>
        <w:t xml:space="preserve"> </w:t>
      </w:r>
      <w:r>
        <w:t>masuuliyada ka shaqaysiinta adeegyada dhismahoodu dhamaaday waxa miisaaniyad u qabta</w:t>
      </w:r>
      <w:r>
        <w:rPr>
          <w:spacing w:val="1"/>
        </w:rPr>
        <w:t xml:space="preserve"> </w:t>
      </w:r>
      <w:r>
        <w:t>degmooyinka</w:t>
      </w:r>
      <w:r>
        <w:rPr>
          <w:spacing w:val="-2"/>
        </w:rPr>
        <w:t xml:space="preserve"> </w:t>
      </w:r>
      <w:r>
        <w:t>iyo</w:t>
      </w:r>
      <w:r>
        <w:rPr>
          <w:spacing w:val="1"/>
        </w:rPr>
        <w:t xml:space="preserve"> </w:t>
      </w:r>
      <w:r>
        <w:t>maamul-magaalooyinka.</w:t>
      </w:r>
    </w:p>
    <w:p w:rsidR="002D437E" w:rsidRDefault="002D437E">
      <w:pPr>
        <w:pStyle w:val="BodyText"/>
        <w:spacing w:before="8"/>
        <w:rPr>
          <w:sz w:val="39"/>
        </w:rPr>
      </w:pPr>
    </w:p>
    <w:p w:rsidR="002D437E" w:rsidRDefault="00D4292E">
      <w:pPr>
        <w:pStyle w:val="Heading3"/>
      </w:pPr>
      <w:r>
        <w:t>Miisaaniyada</w:t>
      </w:r>
      <w:r>
        <w:rPr>
          <w:spacing w:val="-9"/>
        </w:rPr>
        <w:t xml:space="preserve"> </w:t>
      </w:r>
      <w:r>
        <w:t>caadiga</w:t>
      </w:r>
      <w:r>
        <w:rPr>
          <w:spacing w:val="-8"/>
        </w:rPr>
        <w:t xml:space="preserve"> </w:t>
      </w:r>
      <w:r>
        <w:t>ah</w:t>
      </w:r>
      <w:r>
        <w:rPr>
          <w:spacing w:val="-5"/>
        </w:rPr>
        <w:t xml:space="preserve"> </w:t>
      </w:r>
      <w:r>
        <w:t>iyo</w:t>
      </w:r>
      <w:r>
        <w:rPr>
          <w:spacing w:val="-6"/>
        </w:rPr>
        <w:t xml:space="preserve"> </w:t>
      </w:r>
      <w:r>
        <w:t>miisaaniyada</w:t>
      </w:r>
      <w:r>
        <w:rPr>
          <w:spacing w:val="-8"/>
        </w:rPr>
        <w:t xml:space="preserve"> </w:t>
      </w:r>
      <w:r>
        <w:t>mashaariicda</w:t>
      </w:r>
      <w:r>
        <w:rPr>
          <w:spacing w:val="-8"/>
        </w:rPr>
        <w:t xml:space="preserve"> </w:t>
      </w:r>
      <w:r>
        <w:t>ee</w:t>
      </w:r>
      <w:r>
        <w:rPr>
          <w:spacing w:val="-9"/>
        </w:rPr>
        <w:t xml:space="preserve"> </w:t>
      </w:r>
      <w:r>
        <w:t>S.M</w:t>
      </w:r>
      <w:r>
        <w:rPr>
          <w:spacing w:val="-8"/>
        </w:rPr>
        <w:t xml:space="preserve"> </w:t>
      </w:r>
      <w:r>
        <w:t>2015</w:t>
      </w:r>
      <w:r>
        <w:rPr>
          <w:spacing w:val="-6"/>
        </w:rPr>
        <w:t xml:space="preserve"> </w:t>
      </w:r>
      <w:r>
        <w:t>T.I</w:t>
      </w:r>
    </w:p>
    <w:p w:rsidR="002D437E" w:rsidRDefault="002D437E">
      <w:pPr>
        <w:pStyle w:val="BodyText"/>
        <w:spacing w:before="1" w:after="1"/>
        <w:rPr>
          <w:b/>
          <w:sz w:val="13"/>
        </w:rPr>
      </w:pPr>
    </w:p>
    <w:tbl>
      <w:tblPr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74"/>
        <w:gridCol w:w="1728"/>
        <w:gridCol w:w="1805"/>
        <w:gridCol w:w="1776"/>
        <w:gridCol w:w="1639"/>
      </w:tblGrid>
      <w:tr w:rsidR="002D437E">
        <w:trPr>
          <w:trHeight w:val="448"/>
        </w:trPr>
        <w:tc>
          <w:tcPr>
            <w:tcW w:w="2874" w:type="dxa"/>
            <w:shd w:val="clear" w:color="auto" w:fill="FFE699"/>
          </w:tcPr>
          <w:p w:rsidR="002D437E" w:rsidRDefault="00D4292E"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Faahfaahin</w:t>
            </w:r>
          </w:p>
        </w:tc>
        <w:tc>
          <w:tcPr>
            <w:tcW w:w="1728" w:type="dxa"/>
            <w:shd w:val="clear" w:color="auto" w:fill="FFE699"/>
          </w:tcPr>
          <w:p w:rsidR="002D437E" w:rsidRDefault="00D4292E"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Mushaar</w:t>
            </w:r>
          </w:p>
        </w:tc>
        <w:tc>
          <w:tcPr>
            <w:tcW w:w="1805" w:type="dxa"/>
            <w:shd w:val="clear" w:color="auto" w:fill="FFE699"/>
          </w:tcPr>
          <w:p w:rsidR="002D437E" w:rsidRDefault="00D4292E"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Hawlfulin</w:t>
            </w:r>
          </w:p>
        </w:tc>
        <w:tc>
          <w:tcPr>
            <w:tcW w:w="1776" w:type="dxa"/>
            <w:shd w:val="clear" w:color="auto" w:fill="FFE699"/>
          </w:tcPr>
          <w:p w:rsidR="002D437E" w:rsidRDefault="00D4292E"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Mashaariic</w:t>
            </w:r>
          </w:p>
        </w:tc>
        <w:tc>
          <w:tcPr>
            <w:tcW w:w="1639" w:type="dxa"/>
            <w:shd w:val="clear" w:color="auto" w:fill="FFE699"/>
          </w:tcPr>
          <w:p w:rsidR="002D437E" w:rsidRDefault="00D4292E"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Wadar</w:t>
            </w:r>
          </w:p>
        </w:tc>
      </w:tr>
      <w:tr w:rsidR="002D437E">
        <w:trPr>
          <w:trHeight w:val="448"/>
        </w:trPr>
        <w:tc>
          <w:tcPr>
            <w:tcW w:w="2874" w:type="dxa"/>
            <w:shd w:val="clear" w:color="auto" w:fill="F1DBDB"/>
          </w:tcPr>
          <w:p w:rsidR="002D437E" w:rsidRDefault="00D4292E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Xafiisyada heer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deegaan</w:t>
            </w:r>
          </w:p>
        </w:tc>
        <w:tc>
          <w:tcPr>
            <w:tcW w:w="1728" w:type="dxa"/>
            <w:shd w:val="clear" w:color="auto" w:fill="F1DBDB"/>
          </w:tcPr>
          <w:p w:rsidR="002D437E" w:rsidRDefault="00D4292E">
            <w:pPr>
              <w:pStyle w:val="TableParagraph"/>
              <w:spacing w:line="257" w:lineRule="exact"/>
              <w:rPr>
                <w:rFonts w:ascii="Cambria"/>
              </w:rPr>
            </w:pPr>
            <w:r>
              <w:rPr>
                <w:rFonts w:ascii="Cambria"/>
              </w:rPr>
              <w:t>4,907,333,781</w:t>
            </w:r>
          </w:p>
        </w:tc>
        <w:tc>
          <w:tcPr>
            <w:tcW w:w="1805" w:type="dxa"/>
            <w:shd w:val="clear" w:color="auto" w:fill="F1DBDB"/>
          </w:tcPr>
          <w:p w:rsidR="002D437E" w:rsidRDefault="00D4292E">
            <w:pPr>
              <w:pStyle w:val="TableParagraph"/>
              <w:spacing w:line="257" w:lineRule="exact"/>
              <w:rPr>
                <w:rFonts w:ascii="Cambria"/>
              </w:rPr>
            </w:pPr>
            <w:r>
              <w:rPr>
                <w:rFonts w:ascii="Cambria"/>
              </w:rPr>
              <w:t>3,561,975,587</w:t>
            </w:r>
          </w:p>
        </w:tc>
        <w:tc>
          <w:tcPr>
            <w:tcW w:w="1776" w:type="dxa"/>
            <w:shd w:val="clear" w:color="auto" w:fill="F1DBDB"/>
          </w:tcPr>
          <w:p w:rsidR="002D437E" w:rsidRDefault="00D4292E">
            <w:pPr>
              <w:pStyle w:val="TableParagraph"/>
              <w:spacing w:line="257" w:lineRule="exact"/>
              <w:rPr>
                <w:rFonts w:ascii="Cambria"/>
              </w:rPr>
            </w:pPr>
            <w:r>
              <w:rPr>
                <w:rFonts w:ascii="Cambria"/>
              </w:rPr>
              <w:t>11,562,536,916</w:t>
            </w:r>
          </w:p>
        </w:tc>
        <w:tc>
          <w:tcPr>
            <w:tcW w:w="1639" w:type="dxa"/>
            <w:shd w:val="clear" w:color="auto" w:fill="F1DBDB"/>
          </w:tcPr>
          <w:p w:rsidR="002D437E" w:rsidRDefault="00D4292E">
            <w:pPr>
              <w:pStyle w:val="TableParagraph"/>
              <w:spacing w:line="257" w:lineRule="exact"/>
              <w:ind w:left="57"/>
              <w:rPr>
                <w:rFonts w:ascii="Cambria"/>
              </w:rPr>
            </w:pPr>
            <w:r>
              <w:rPr>
                <w:rFonts w:ascii="Cambria"/>
              </w:rPr>
              <w:t>20,031,846,284</w:t>
            </w:r>
          </w:p>
        </w:tc>
      </w:tr>
      <w:tr w:rsidR="002D437E">
        <w:trPr>
          <w:trHeight w:val="897"/>
        </w:trPr>
        <w:tc>
          <w:tcPr>
            <w:tcW w:w="2874" w:type="dxa"/>
            <w:shd w:val="clear" w:color="auto" w:fill="DAEDF3"/>
          </w:tcPr>
          <w:p w:rsidR="002D437E" w:rsidRDefault="00D4292E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Degmooyinka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iyo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Maamul</w:t>
            </w:r>
          </w:p>
          <w:p w:rsidR="002D437E" w:rsidRDefault="00D4292E">
            <w:pPr>
              <w:pStyle w:val="TableParagraph"/>
              <w:spacing w:before="150"/>
              <w:rPr>
                <w:sz w:val="26"/>
              </w:rPr>
            </w:pPr>
            <w:r>
              <w:rPr>
                <w:sz w:val="26"/>
              </w:rPr>
              <w:t>-magaalooyinka</w:t>
            </w:r>
          </w:p>
        </w:tc>
        <w:tc>
          <w:tcPr>
            <w:tcW w:w="1728" w:type="dxa"/>
            <w:shd w:val="clear" w:color="auto" w:fill="DAEDF3"/>
          </w:tcPr>
          <w:p w:rsidR="002D437E" w:rsidRDefault="00D4292E">
            <w:pPr>
              <w:pStyle w:val="TableParagraph"/>
              <w:spacing w:line="257" w:lineRule="exact"/>
              <w:rPr>
                <w:rFonts w:ascii="Cambria"/>
              </w:rPr>
            </w:pPr>
            <w:r>
              <w:rPr>
                <w:rFonts w:ascii="Cambria"/>
              </w:rPr>
              <w:t>6,999,168,796</w:t>
            </w:r>
          </w:p>
        </w:tc>
        <w:tc>
          <w:tcPr>
            <w:tcW w:w="1805" w:type="dxa"/>
            <w:shd w:val="clear" w:color="auto" w:fill="DAEDF3"/>
          </w:tcPr>
          <w:p w:rsidR="002D437E" w:rsidRDefault="00D4292E">
            <w:pPr>
              <w:pStyle w:val="TableParagraph"/>
              <w:spacing w:line="257" w:lineRule="exact"/>
              <w:rPr>
                <w:rFonts w:ascii="Cambria"/>
              </w:rPr>
            </w:pPr>
            <w:r>
              <w:rPr>
                <w:rFonts w:ascii="Cambria"/>
              </w:rPr>
              <w:t>1,041,808,159</w:t>
            </w:r>
          </w:p>
        </w:tc>
        <w:tc>
          <w:tcPr>
            <w:tcW w:w="1776" w:type="dxa"/>
            <w:shd w:val="clear" w:color="auto" w:fill="DAEDF3"/>
          </w:tcPr>
          <w:p w:rsidR="002D437E" w:rsidRDefault="00D4292E">
            <w:pPr>
              <w:pStyle w:val="TableParagraph"/>
              <w:spacing w:line="257" w:lineRule="exact"/>
              <w:rPr>
                <w:rFonts w:ascii="Cambria"/>
              </w:rPr>
            </w:pPr>
            <w:r>
              <w:rPr>
                <w:rFonts w:ascii="Cambria"/>
              </w:rPr>
              <w:t>3,614,337,159</w:t>
            </w:r>
          </w:p>
        </w:tc>
        <w:tc>
          <w:tcPr>
            <w:tcW w:w="1639" w:type="dxa"/>
            <w:shd w:val="clear" w:color="auto" w:fill="DAEDF3"/>
          </w:tcPr>
          <w:p w:rsidR="002D437E" w:rsidRDefault="00D4292E">
            <w:pPr>
              <w:pStyle w:val="TableParagraph"/>
              <w:spacing w:line="257" w:lineRule="exact"/>
              <w:ind w:left="57"/>
              <w:rPr>
                <w:rFonts w:ascii="Cambria"/>
              </w:rPr>
            </w:pPr>
            <w:r>
              <w:rPr>
                <w:rFonts w:ascii="Cambria"/>
              </w:rPr>
              <w:t>11,655,314,114</w:t>
            </w:r>
          </w:p>
        </w:tc>
      </w:tr>
      <w:tr w:rsidR="002D437E">
        <w:trPr>
          <w:trHeight w:val="448"/>
        </w:trPr>
        <w:tc>
          <w:tcPr>
            <w:tcW w:w="2874" w:type="dxa"/>
            <w:shd w:val="clear" w:color="auto" w:fill="FAD3B4"/>
          </w:tcPr>
          <w:p w:rsidR="002D437E" w:rsidRDefault="00D4292E"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Miisaaniyada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guud</w:t>
            </w:r>
          </w:p>
        </w:tc>
        <w:tc>
          <w:tcPr>
            <w:tcW w:w="1728" w:type="dxa"/>
            <w:shd w:val="clear" w:color="auto" w:fill="FAD3B4"/>
          </w:tcPr>
          <w:p w:rsidR="002D437E" w:rsidRDefault="00D4292E">
            <w:pPr>
              <w:pStyle w:val="TableParagraph"/>
              <w:spacing w:line="257" w:lineRule="exact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11,906,502,577</w:t>
            </w:r>
          </w:p>
        </w:tc>
        <w:tc>
          <w:tcPr>
            <w:tcW w:w="1805" w:type="dxa"/>
            <w:shd w:val="clear" w:color="auto" w:fill="FAD3B4"/>
          </w:tcPr>
          <w:p w:rsidR="002D437E" w:rsidRDefault="00D4292E">
            <w:pPr>
              <w:pStyle w:val="TableParagraph"/>
              <w:spacing w:line="257" w:lineRule="exact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4,603,783,746</w:t>
            </w:r>
          </w:p>
        </w:tc>
        <w:tc>
          <w:tcPr>
            <w:tcW w:w="1776" w:type="dxa"/>
            <w:shd w:val="clear" w:color="auto" w:fill="FAD3B4"/>
          </w:tcPr>
          <w:p w:rsidR="002D437E" w:rsidRDefault="00D4292E">
            <w:pPr>
              <w:pStyle w:val="TableParagraph"/>
              <w:spacing w:line="257" w:lineRule="exact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15,176,874,075</w:t>
            </w:r>
          </w:p>
        </w:tc>
        <w:tc>
          <w:tcPr>
            <w:tcW w:w="1639" w:type="dxa"/>
            <w:shd w:val="clear" w:color="auto" w:fill="FAD3B4"/>
          </w:tcPr>
          <w:p w:rsidR="002D437E" w:rsidRDefault="00D4292E">
            <w:pPr>
              <w:pStyle w:val="TableParagraph"/>
              <w:spacing w:line="257" w:lineRule="exact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31,687,160,398</w:t>
            </w:r>
          </w:p>
        </w:tc>
      </w:tr>
    </w:tbl>
    <w:p w:rsidR="002D437E" w:rsidRDefault="002D437E">
      <w:pPr>
        <w:spacing w:line="257" w:lineRule="exact"/>
        <w:rPr>
          <w:rFonts w:ascii="Cambria"/>
        </w:rPr>
        <w:sectPr w:rsidR="002D437E">
          <w:pgSz w:w="12240" w:h="15840"/>
          <w:pgMar w:top="1500" w:right="40" w:bottom="980" w:left="920" w:header="0" w:footer="780" w:gutter="0"/>
          <w:cols w:space="720"/>
        </w:sectPr>
      </w:pPr>
    </w:p>
    <w:p w:rsidR="002D437E" w:rsidRDefault="00D4292E">
      <w:pPr>
        <w:spacing w:before="71"/>
        <w:ind w:left="232"/>
        <w:jc w:val="both"/>
        <w:rPr>
          <w:b/>
          <w:sz w:val="26"/>
        </w:rPr>
      </w:pPr>
      <w:r>
        <w:rPr>
          <w:b/>
          <w:sz w:val="26"/>
        </w:rPr>
        <w:lastRenderedPageBreak/>
        <w:t>Saamiga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miisaaniyada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caadiga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ah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iyo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miisaaniyada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mashaariicda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(%)</w:t>
      </w:r>
    </w:p>
    <w:p w:rsidR="002D437E" w:rsidRDefault="002D437E">
      <w:pPr>
        <w:pStyle w:val="BodyText"/>
        <w:spacing w:before="1"/>
        <w:rPr>
          <w:b/>
          <w:sz w:val="13"/>
        </w:rPr>
      </w:pPr>
    </w:p>
    <w:tbl>
      <w:tblPr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2"/>
        <w:gridCol w:w="3173"/>
        <w:gridCol w:w="2072"/>
      </w:tblGrid>
      <w:tr w:rsidR="002D437E">
        <w:trPr>
          <w:trHeight w:val="448"/>
        </w:trPr>
        <w:tc>
          <w:tcPr>
            <w:tcW w:w="4602" w:type="dxa"/>
            <w:shd w:val="clear" w:color="auto" w:fill="E1EEDA"/>
          </w:tcPr>
          <w:p w:rsidR="002D437E" w:rsidRDefault="00D4292E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>Faah-faahin</w:t>
            </w:r>
          </w:p>
        </w:tc>
        <w:tc>
          <w:tcPr>
            <w:tcW w:w="3173" w:type="dxa"/>
            <w:shd w:val="clear" w:color="auto" w:fill="E1EEDA"/>
          </w:tcPr>
          <w:p w:rsidR="002D437E" w:rsidRDefault="00D4292E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>Miisaaniyada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guud</w:t>
            </w:r>
          </w:p>
        </w:tc>
        <w:tc>
          <w:tcPr>
            <w:tcW w:w="2072" w:type="dxa"/>
            <w:shd w:val="clear" w:color="auto" w:fill="E1EEDA"/>
          </w:tcPr>
          <w:p w:rsidR="002D437E" w:rsidRDefault="00D4292E">
            <w:pPr>
              <w:pStyle w:val="TableParagraph"/>
              <w:ind w:left="11"/>
              <w:rPr>
                <w:b/>
                <w:sz w:val="26"/>
              </w:rPr>
            </w:pPr>
            <w:r>
              <w:rPr>
                <w:b/>
                <w:sz w:val="26"/>
              </w:rPr>
              <w:t>Boqolkiiba</w:t>
            </w:r>
            <w:r>
              <w:rPr>
                <w:b/>
                <w:spacing w:val="57"/>
                <w:sz w:val="26"/>
              </w:rPr>
              <w:t xml:space="preserve"> </w:t>
            </w:r>
            <w:r>
              <w:rPr>
                <w:b/>
                <w:sz w:val="26"/>
              </w:rPr>
              <w:t>(%)</w:t>
            </w:r>
          </w:p>
        </w:tc>
      </w:tr>
      <w:tr w:rsidR="002D437E">
        <w:trPr>
          <w:trHeight w:val="448"/>
        </w:trPr>
        <w:tc>
          <w:tcPr>
            <w:tcW w:w="4602" w:type="dxa"/>
            <w:shd w:val="clear" w:color="auto" w:fill="F1DBDB"/>
          </w:tcPr>
          <w:p w:rsidR="002D437E" w:rsidRDefault="00D4292E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Mushaar</w:t>
            </w:r>
          </w:p>
        </w:tc>
        <w:tc>
          <w:tcPr>
            <w:tcW w:w="3173" w:type="dxa"/>
            <w:shd w:val="clear" w:color="auto" w:fill="F1DBDB"/>
          </w:tcPr>
          <w:p w:rsidR="002D437E" w:rsidRDefault="00D4292E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11,906,502,577</w:t>
            </w:r>
          </w:p>
        </w:tc>
        <w:tc>
          <w:tcPr>
            <w:tcW w:w="2072" w:type="dxa"/>
            <w:shd w:val="clear" w:color="auto" w:fill="F1DBDB"/>
          </w:tcPr>
          <w:p w:rsidR="002D437E" w:rsidRDefault="00D4292E">
            <w:pPr>
              <w:pStyle w:val="TableParagraph"/>
              <w:spacing w:line="257" w:lineRule="exact"/>
              <w:ind w:left="11"/>
              <w:rPr>
                <w:rFonts w:ascii="Cambria"/>
              </w:rPr>
            </w:pPr>
            <w:r>
              <w:rPr>
                <w:rFonts w:ascii="Cambria"/>
              </w:rPr>
              <w:t>38%</w:t>
            </w:r>
          </w:p>
        </w:tc>
      </w:tr>
      <w:tr w:rsidR="002D437E">
        <w:trPr>
          <w:trHeight w:val="448"/>
        </w:trPr>
        <w:tc>
          <w:tcPr>
            <w:tcW w:w="4602" w:type="dxa"/>
            <w:shd w:val="clear" w:color="auto" w:fill="B8CCE3"/>
          </w:tcPr>
          <w:p w:rsidR="002D437E" w:rsidRDefault="00D4292E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Kharashka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hawlfulinta</w:t>
            </w:r>
          </w:p>
        </w:tc>
        <w:tc>
          <w:tcPr>
            <w:tcW w:w="3173" w:type="dxa"/>
            <w:shd w:val="clear" w:color="auto" w:fill="B8CCE3"/>
          </w:tcPr>
          <w:p w:rsidR="002D437E" w:rsidRDefault="00D4292E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4,603,783,746</w:t>
            </w:r>
          </w:p>
        </w:tc>
        <w:tc>
          <w:tcPr>
            <w:tcW w:w="2072" w:type="dxa"/>
            <w:shd w:val="clear" w:color="auto" w:fill="B8CCE3"/>
          </w:tcPr>
          <w:p w:rsidR="002D437E" w:rsidRDefault="00D4292E">
            <w:pPr>
              <w:pStyle w:val="TableParagraph"/>
              <w:spacing w:line="257" w:lineRule="exact"/>
              <w:ind w:left="11"/>
              <w:rPr>
                <w:rFonts w:ascii="Cambria"/>
              </w:rPr>
            </w:pPr>
            <w:r>
              <w:rPr>
                <w:rFonts w:ascii="Cambria"/>
              </w:rPr>
              <w:t>15%</w:t>
            </w:r>
          </w:p>
        </w:tc>
      </w:tr>
      <w:tr w:rsidR="002D437E">
        <w:trPr>
          <w:trHeight w:val="448"/>
        </w:trPr>
        <w:tc>
          <w:tcPr>
            <w:tcW w:w="4602" w:type="dxa"/>
            <w:shd w:val="clear" w:color="auto" w:fill="FAD3B4"/>
          </w:tcPr>
          <w:p w:rsidR="002D437E" w:rsidRDefault="00D4292E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Miisaaniyada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mashaariicda</w:t>
            </w:r>
          </w:p>
        </w:tc>
        <w:tc>
          <w:tcPr>
            <w:tcW w:w="3173" w:type="dxa"/>
            <w:shd w:val="clear" w:color="auto" w:fill="FAD3B4"/>
          </w:tcPr>
          <w:p w:rsidR="002D437E" w:rsidRDefault="00D4292E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15,176,874,075</w:t>
            </w:r>
          </w:p>
        </w:tc>
        <w:tc>
          <w:tcPr>
            <w:tcW w:w="2072" w:type="dxa"/>
            <w:shd w:val="clear" w:color="auto" w:fill="FAD3B4"/>
          </w:tcPr>
          <w:p w:rsidR="002D437E" w:rsidRDefault="00D4292E">
            <w:pPr>
              <w:pStyle w:val="TableParagraph"/>
              <w:spacing w:line="257" w:lineRule="exact"/>
              <w:ind w:left="11"/>
              <w:rPr>
                <w:rFonts w:ascii="Cambria"/>
              </w:rPr>
            </w:pPr>
            <w:r>
              <w:rPr>
                <w:rFonts w:ascii="Cambria"/>
              </w:rPr>
              <w:t>48%</w:t>
            </w:r>
          </w:p>
        </w:tc>
      </w:tr>
      <w:tr w:rsidR="002D437E">
        <w:trPr>
          <w:trHeight w:val="448"/>
        </w:trPr>
        <w:tc>
          <w:tcPr>
            <w:tcW w:w="4602" w:type="dxa"/>
            <w:shd w:val="clear" w:color="auto" w:fill="C5D9F0"/>
          </w:tcPr>
          <w:p w:rsidR="002D437E" w:rsidRDefault="00D4292E"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Miisaaniyada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guud</w:t>
            </w:r>
          </w:p>
        </w:tc>
        <w:tc>
          <w:tcPr>
            <w:tcW w:w="3173" w:type="dxa"/>
            <w:shd w:val="clear" w:color="auto" w:fill="C5D9F0"/>
          </w:tcPr>
          <w:p w:rsidR="002D437E" w:rsidRDefault="00D4292E"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31,687,160,398</w:t>
            </w:r>
          </w:p>
        </w:tc>
        <w:tc>
          <w:tcPr>
            <w:tcW w:w="2072" w:type="dxa"/>
            <w:shd w:val="clear" w:color="auto" w:fill="C5D9F0"/>
          </w:tcPr>
          <w:p w:rsidR="002D437E" w:rsidRDefault="00D4292E">
            <w:pPr>
              <w:pStyle w:val="TableParagraph"/>
              <w:spacing w:line="298" w:lineRule="exact"/>
              <w:ind w:left="11"/>
              <w:rPr>
                <w:b/>
                <w:sz w:val="26"/>
              </w:rPr>
            </w:pPr>
            <w:r>
              <w:rPr>
                <w:b/>
                <w:sz w:val="26"/>
              </w:rPr>
              <w:t>100%</w:t>
            </w:r>
          </w:p>
        </w:tc>
      </w:tr>
    </w:tbl>
    <w:p w:rsidR="002D437E" w:rsidRPr="000874F7" w:rsidRDefault="002D437E">
      <w:pPr>
        <w:pStyle w:val="BodyText"/>
        <w:rPr>
          <w:rFonts w:asciiTheme="majorBidi" w:hAnsiTheme="majorBidi" w:cstheme="majorBidi"/>
          <w:b/>
          <w:sz w:val="28"/>
        </w:rPr>
      </w:pPr>
    </w:p>
    <w:p w:rsidR="002D437E" w:rsidRPr="000874F7" w:rsidRDefault="002D437E">
      <w:pPr>
        <w:pStyle w:val="BodyText"/>
        <w:spacing w:before="3"/>
        <w:rPr>
          <w:rFonts w:asciiTheme="majorBidi" w:hAnsiTheme="majorBidi" w:cstheme="majorBidi"/>
          <w:b/>
          <w:sz w:val="28"/>
        </w:rPr>
      </w:pPr>
    </w:p>
    <w:p w:rsidR="002D437E" w:rsidRPr="000874F7" w:rsidRDefault="00D4292E">
      <w:pPr>
        <w:pStyle w:val="Heading3"/>
        <w:jc w:val="left"/>
        <w:rPr>
          <w:rFonts w:asciiTheme="majorBidi" w:hAnsiTheme="majorBidi" w:cstheme="majorBidi"/>
        </w:rPr>
      </w:pPr>
      <w:bookmarkStart w:id="11" w:name="_bookmark11"/>
      <w:bookmarkEnd w:id="11"/>
      <w:r w:rsidRPr="000874F7">
        <w:rPr>
          <w:rFonts w:asciiTheme="majorBidi" w:hAnsiTheme="majorBidi" w:cstheme="majorBidi"/>
          <w:color w:val="4F81BC"/>
        </w:rPr>
        <w:t>7.1</w:t>
      </w:r>
      <w:r w:rsidRPr="000874F7">
        <w:rPr>
          <w:rFonts w:asciiTheme="majorBidi" w:hAnsiTheme="majorBidi" w:cstheme="majorBidi"/>
          <w:color w:val="4F81BC"/>
          <w:spacing w:val="-5"/>
        </w:rPr>
        <w:t xml:space="preserve"> </w:t>
      </w:r>
      <w:r w:rsidRPr="000874F7">
        <w:rPr>
          <w:rFonts w:asciiTheme="majorBidi" w:hAnsiTheme="majorBidi" w:cstheme="majorBidi"/>
          <w:color w:val="4F81BC"/>
        </w:rPr>
        <w:t>Qoondaynta</w:t>
      </w:r>
      <w:r w:rsidRPr="000874F7">
        <w:rPr>
          <w:rFonts w:asciiTheme="majorBidi" w:hAnsiTheme="majorBidi" w:cstheme="majorBidi"/>
          <w:color w:val="4F81BC"/>
          <w:spacing w:val="-3"/>
        </w:rPr>
        <w:t xml:space="preserve"> </w:t>
      </w:r>
      <w:r w:rsidRPr="000874F7">
        <w:rPr>
          <w:rFonts w:asciiTheme="majorBidi" w:hAnsiTheme="majorBidi" w:cstheme="majorBidi"/>
          <w:color w:val="4F81BC"/>
        </w:rPr>
        <w:t>istaraatiijiyadeed</w:t>
      </w:r>
      <w:r w:rsidRPr="000874F7">
        <w:rPr>
          <w:rFonts w:asciiTheme="majorBidi" w:hAnsiTheme="majorBidi" w:cstheme="majorBidi"/>
          <w:color w:val="4F81BC"/>
          <w:spacing w:val="-3"/>
        </w:rPr>
        <w:t xml:space="preserve"> </w:t>
      </w:r>
      <w:r w:rsidRPr="000874F7">
        <w:rPr>
          <w:rFonts w:asciiTheme="majorBidi" w:hAnsiTheme="majorBidi" w:cstheme="majorBidi"/>
          <w:color w:val="4F81BC"/>
        </w:rPr>
        <w:t>ee miisaaniyada</w:t>
      </w:r>
      <w:r w:rsidRPr="000874F7">
        <w:rPr>
          <w:rFonts w:asciiTheme="majorBidi" w:hAnsiTheme="majorBidi" w:cstheme="majorBidi"/>
          <w:color w:val="4F81BC"/>
          <w:spacing w:val="-4"/>
        </w:rPr>
        <w:t xml:space="preserve"> </w:t>
      </w:r>
      <w:r w:rsidRPr="000874F7">
        <w:rPr>
          <w:rFonts w:asciiTheme="majorBidi" w:hAnsiTheme="majorBidi" w:cstheme="majorBidi"/>
          <w:color w:val="4F81BC"/>
        </w:rPr>
        <w:t>sanadka</w:t>
      </w:r>
      <w:r w:rsidRPr="000874F7">
        <w:rPr>
          <w:rFonts w:asciiTheme="majorBidi" w:hAnsiTheme="majorBidi" w:cstheme="majorBidi"/>
          <w:color w:val="4F81BC"/>
          <w:spacing w:val="-5"/>
        </w:rPr>
        <w:t xml:space="preserve"> </w:t>
      </w:r>
      <w:r w:rsidRPr="000874F7">
        <w:rPr>
          <w:rFonts w:asciiTheme="majorBidi" w:hAnsiTheme="majorBidi" w:cstheme="majorBidi"/>
          <w:color w:val="4F81BC"/>
        </w:rPr>
        <w:t>2015 T.I</w:t>
      </w:r>
    </w:p>
    <w:p w:rsidR="002D437E" w:rsidRDefault="002D437E">
      <w:pPr>
        <w:pStyle w:val="BodyText"/>
        <w:rPr>
          <w:rFonts w:ascii="Calibri"/>
          <w:b/>
        </w:rPr>
      </w:pPr>
    </w:p>
    <w:p w:rsidR="002D437E" w:rsidRDefault="002D437E">
      <w:pPr>
        <w:pStyle w:val="BodyText"/>
        <w:spacing w:before="12"/>
        <w:rPr>
          <w:rFonts w:ascii="Calibri"/>
          <w:b/>
          <w:sz w:val="23"/>
        </w:rPr>
      </w:pPr>
    </w:p>
    <w:p w:rsidR="002D437E" w:rsidRDefault="00D4292E">
      <w:pPr>
        <w:pStyle w:val="BodyText"/>
        <w:spacing w:line="362" w:lineRule="auto"/>
        <w:ind w:left="232" w:right="1108"/>
        <w:jc w:val="both"/>
      </w:pPr>
      <w:r>
        <w:t>Waxaa</w:t>
      </w:r>
      <w:r>
        <w:rPr>
          <w:spacing w:val="1"/>
        </w:rPr>
        <w:t xml:space="preserve"> </w:t>
      </w:r>
      <w:r>
        <w:t>shaxda</w:t>
      </w:r>
      <w:r>
        <w:rPr>
          <w:spacing w:val="1"/>
        </w:rPr>
        <w:t xml:space="preserve"> </w:t>
      </w:r>
      <w:r>
        <w:t>hoose</w:t>
      </w:r>
      <w:r>
        <w:rPr>
          <w:spacing w:val="1"/>
        </w:rPr>
        <w:t xml:space="preserve"> </w:t>
      </w:r>
      <w:r>
        <w:t>ka</w:t>
      </w:r>
      <w:r>
        <w:rPr>
          <w:spacing w:val="1"/>
        </w:rPr>
        <w:t xml:space="preserve"> </w:t>
      </w:r>
      <w:r>
        <w:t>muuqda</w:t>
      </w:r>
      <w:r>
        <w:rPr>
          <w:spacing w:val="1"/>
        </w:rPr>
        <w:t xml:space="preserve"> </w:t>
      </w:r>
      <w:r>
        <w:t>saamiga</w:t>
      </w:r>
      <w:r>
        <w:rPr>
          <w:spacing w:val="1"/>
        </w:rPr>
        <w:t xml:space="preserve"> </w:t>
      </w:r>
      <w:r>
        <w:t>cadadka</w:t>
      </w:r>
      <w:r>
        <w:rPr>
          <w:spacing w:val="1"/>
        </w:rPr>
        <w:t xml:space="preserve"> </w:t>
      </w:r>
      <w:r>
        <w:t>miisaaniyadda</w:t>
      </w:r>
      <w:r>
        <w:rPr>
          <w:spacing w:val="1"/>
        </w:rPr>
        <w:t xml:space="preserve"> </w:t>
      </w:r>
      <w:r>
        <w:t>guud</w:t>
      </w:r>
      <w:r>
        <w:rPr>
          <w:spacing w:val="1"/>
        </w:rPr>
        <w:t xml:space="preserve"> </w:t>
      </w:r>
      <w:r>
        <w:t>ee</w:t>
      </w:r>
      <w:r>
        <w:rPr>
          <w:spacing w:val="1"/>
        </w:rPr>
        <w:t xml:space="preserve"> </w:t>
      </w:r>
      <w:r>
        <w:t>mushaarka,</w:t>
      </w:r>
      <w:r>
        <w:rPr>
          <w:spacing w:val="1"/>
        </w:rPr>
        <w:t xml:space="preserve"> </w:t>
      </w:r>
      <w:r>
        <w:t>hawlfulinta</w:t>
      </w:r>
      <w:r>
        <w:rPr>
          <w:spacing w:val="1"/>
        </w:rPr>
        <w:t xml:space="preserve"> </w:t>
      </w:r>
      <w:r>
        <w:t>iyo</w:t>
      </w:r>
      <w:r>
        <w:rPr>
          <w:spacing w:val="1"/>
        </w:rPr>
        <w:t xml:space="preserve"> </w:t>
      </w:r>
      <w:r>
        <w:t>horumarinta</w:t>
      </w:r>
      <w:r>
        <w:rPr>
          <w:spacing w:val="1"/>
        </w:rPr>
        <w:t xml:space="preserve"> </w:t>
      </w:r>
      <w:r>
        <w:t>mashaariicda</w:t>
      </w:r>
      <w:r>
        <w:rPr>
          <w:spacing w:val="1"/>
        </w:rPr>
        <w:t xml:space="preserve"> </w:t>
      </w:r>
      <w:r>
        <w:t>ee</w:t>
      </w:r>
      <w:r>
        <w:rPr>
          <w:spacing w:val="1"/>
        </w:rPr>
        <w:t xml:space="preserve"> </w:t>
      </w:r>
      <w:r>
        <w:t>loo</w:t>
      </w:r>
      <w:r>
        <w:rPr>
          <w:spacing w:val="1"/>
        </w:rPr>
        <w:t xml:space="preserve"> </w:t>
      </w:r>
      <w:r>
        <w:t>qoondeeyey</w:t>
      </w:r>
      <w:r>
        <w:rPr>
          <w:spacing w:val="1"/>
        </w:rPr>
        <w:t xml:space="preserve"> </w:t>
      </w:r>
      <w:r>
        <w:t>xafiisyada</w:t>
      </w:r>
      <w:r>
        <w:rPr>
          <w:spacing w:val="1"/>
        </w:rPr>
        <w:t xml:space="preserve"> </w:t>
      </w:r>
      <w:r>
        <w:t>heer</w:t>
      </w:r>
      <w:r>
        <w:rPr>
          <w:spacing w:val="1"/>
        </w:rPr>
        <w:t xml:space="preserve"> </w:t>
      </w:r>
      <w:r>
        <w:t>deegaan,</w:t>
      </w:r>
      <w:r>
        <w:rPr>
          <w:spacing w:val="1"/>
        </w:rPr>
        <w:t xml:space="preserve"> </w:t>
      </w:r>
      <w:r>
        <w:t>degmooyinka</w:t>
      </w:r>
      <w:r>
        <w:rPr>
          <w:spacing w:val="-2"/>
        </w:rPr>
        <w:t xml:space="preserve"> </w:t>
      </w:r>
      <w:r>
        <w:t>iyo maamulada</w:t>
      </w:r>
      <w:r>
        <w:rPr>
          <w:spacing w:val="2"/>
        </w:rPr>
        <w:t xml:space="preserve"> </w:t>
      </w:r>
      <w:r>
        <w:t>magaalooyinka</w:t>
      </w:r>
      <w:r>
        <w:rPr>
          <w:spacing w:val="1"/>
        </w:rPr>
        <w:t xml:space="preserve"> </w:t>
      </w:r>
      <w:r>
        <w:t>sanadkan</w:t>
      </w:r>
      <w:r>
        <w:rPr>
          <w:spacing w:val="-2"/>
        </w:rPr>
        <w:t xml:space="preserve"> </w:t>
      </w:r>
      <w:r>
        <w:t>2015</w:t>
      </w:r>
      <w:r>
        <w:rPr>
          <w:spacing w:val="-6"/>
        </w:rPr>
        <w:t xml:space="preserve"> </w:t>
      </w:r>
      <w:r>
        <w:t>T.I</w:t>
      </w:r>
    </w:p>
    <w:p w:rsidR="002D437E" w:rsidRDefault="00D4292E">
      <w:pPr>
        <w:pStyle w:val="Heading3"/>
        <w:spacing w:before="201"/>
      </w:pPr>
      <w:r>
        <w:t>Miisaaniyada</w:t>
      </w:r>
      <w:r>
        <w:rPr>
          <w:spacing w:val="-6"/>
        </w:rPr>
        <w:t xml:space="preserve"> </w:t>
      </w:r>
      <w:r>
        <w:t>loo</w:t>
      </w:r>
      <w:r>
        <w:rPr>
          <w:spacing w:val="-5"/>
        </w:rPr>
        <w:t xml:space="preserve"> </w:t>
      </w:r>
      <w:r>
        <w:t>qoondeeyay</w:t>
      </w:r>
      <w:r>
        <w:rPr>
          <w:spacing w:val="-4"/>
        </w:rPr>
        <w:t xml:space="preserve"> </w:t>
      </w:r>
      <w:r>
        <w:t>xafiisyada</w:t>
      </w:r>
      <w:r>
        <w:rPr>
          <w:spacing w:val="-4"/>
        </w:rPr>
        <w:t xml:space="preserve"> </w:t>
      </w:r>
      <w:r>
        <w:t>S.M</w:t>
      </w:r>
      <w:r>
        <w:rPr>
          <w:spacing w:val="-6"/>
        </w:rPr>
        <w:t xml:space="preserve"> </w:t>
      </w:r>
      <w:r>
        <w:t>2015</w:t>
      </w:r>
      <w:r>
        <w:rPr>
          <w:spacing w:val="-10"/>
        </w:rPr>
        <w:t xml:space="preserve"> </w:t>
      </w:r>
      <w:r>
        <w:t>T.I</w:t>
      </w:r>
    </w:p>
    <w:p w:rsidR="002D437E" w:rsidRDefault="002D437E">
      <w:pPr>
        <w:pStyle w:val="BodyText"/>
        <w:rPr>
          <w:b/>
          <w:sz w:val="20"/>
        </w:rPr>
      </w:pPr>
    </w:p>
    <w:p w:rsidR="002D437E" w:rsidRDefault="002D437E">
      <w:pPr>
        <w:pStyle w:val="BodyText"/>
        <w:spacing w:before="2"/>
        <w:rPr>
          <w:b/>
          <w:sz w:val="10"/>
        </w:rPr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5489"/>
        <w:gridCol w:w="2834"/>
        <w:gridCol w:w="1417"/>
      </w:tblGrid>
      <w:tr w:rsidR="002D437E">
        <w:trPr>
          <w:trHeight w:val="448"/>
        </w:trPr>
        <w:tc>
          <w:tcPr>
            <w:tcW w:w="720" w:type="dxa"/>
            <w:shd w:val="clear" w:color="auto" w:fill="E4DFEB"/>
          </w:tcPr>
          <w:p w:rsidR="002D437E" w:rsidRDefault="00D4292E">
            <w:pPr>
              <w:pStyle w:val="TableParagraph"/>
              <w:spacing w:before="2"/>
              <w:rPr>
                <w:b/>
                <w:sz w:val="26"/>
              </w:rPr>
            </w:pPr>
            <w:r>
              <w:rPr>
                <w:b/>
                <w:sz w:val="26"/>
              </w:rPr>
              <w:t>T.T</w:t>
            </w:r>
          </w:p>
        </w:tc>
        <w:tc>
          <w:tcPr>
            <w:tcW w:w="5489" w:type="dxa"/>
            <w:shd w:val="clear" w:color="auto" w:fill="E4DFEB"/>
          </w:tcPr>
          <w:p w:rsidR="002D437E" w:rsidRDefault="00D4292E">
            <w:pPr>
              <w:pStyle w:val="TableParagraph"/>
              <w:spacing w:before="2"/>
              <w:rPr>
                <w:b/>
                <w:sz w:val="26"/>
              </w:rPr>
            </w:pPr>
            <w:r>
              <w:rPr>
                <w:b/>
                <w:sz w:val="26"/>
              </w:rPr>
              <w:t>Magacda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xafiisyada</w:t>
            </w:r>
          </w:p>
        </w:tc>
        <w:tc>
          <w:tcPr>
            <w:tcW w:w="2834" w:type="dxa"/>
            <w:shd w:val="clear" w:color="auto" w:fill="E4DFEB"/>
          </w:tcPr>
          <w:p w:rsidR="002D437E" w:rsidRDefault="00D4292E">
            <w:pPr>
              <w:pStyle w:val="TableParagraph"/>
              <w:spacing w:before="2"/>
              <w:ind w:left="582" w:right="57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Miisaaniyada</w:t>
            </w:r>
          </w:p>
        </w:tc>
        <w:tc>
          <w:tcPr>
            <w:tcW w:w="1417" w:type="dxa"/>
            <w:shd w:val="clear" w:color="auto" w:fill="E4DFEB"/>
          </w:tcPr>
          <w:p w:rsidR="002D437E" w:rsidRDefault="00D4292E">
            <w:pPr>
              <w:pStyle w:val="TableParagraph"/>
              <w:spacing w:before="2"/>
              <w:ind w:left="11"/>
              <w:rPr>
                <w:b/>
                <w:sz w:val="26"/>
              </w:rPr>
            </w:pPr>
            <w:r>
              <w:rPr>
                <w:b/>
                <w:sz w:val="26"/>
              </w:rPr>
              <w:t>Saami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(%)</w:t>
            </w:r>
          </w:p>
        </w:tc>
      </w:tr>
      <w:tr w:rsidR="002D437E">
        <w:trPr>
          <w:trHeight w:val="448"/>
        </w:trPr>
        <w:tc>
          <w:tcPr>
            <w:tcW w:w="720" w:type="dxa"/>
            <w:shd w:val="clear" w:color="auto" w:fill="FAD3B4"/>
          </w:tcPr>
          <w:p w:rsidR="002D437E" w:rsidRDefault="002D43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89" w:type="dxa"/>
            <w:shd w:val="clear" w:color="auto" w:fill="FAD3B4"/>
          </w:tcPr>
          <w:p w:rsidR="002D437E" w:rsidRDefault="00D4292E">
            <w:pPr>
              <w:pStyle w:val="TableParagraph"/>
              <w:spacing w:before="2"/>
              <w:rPr>
                <w:b/>
                <w:sz w:val="26"/>
              </w:rPr>
            </w:pPr>
            <w:r>
              <w:rPr>
                <w:b/>
                <w:sz w:val="26"/>
              </w:rPr>
              <w:t>Miisaaniyada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guud</w:t>
            </w:r>
          </w:p>
        </w:tc>
        <w:tc>
          <w:tcPr>
            <w:tcW w:w="2834" w:type="dxa"/>
            <w:shd w:val="clear" w:color="auto" w:fill="FAD3B4"/>
          </w:tcPr>
          <w:p w:rsidR="002D437E" w:rsidRDefault="00D4292E">
            <w:pPr>
              <w:pStyle w:val="TableParagraph"/>
              <w:spacing w:before="2"/>
              <w:ind w:left="584" w:right="57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31,687,160,398</w:t>
            </w:r>
          </w:p>
        </w:tc>
        <w:tc>
          <w:tcPr>
            <w:tcW w:w="1417" w:type="dxa"/>
            <w:shd w:val="clear" w:color="auto" w:fill="FAD3B4"/>
          </w:tcPr>
          <w:p w:rsidR="002D437E" w:rsidRDefault="002D437E">
            <w:pPr>
              <w:pStyle w:val="TableParagraph"/>
              <w:ind w:left="0"/>
              <w:rPr>
                <w:sz w:val="24"/>
              </w:rPr>
            </w:pPr>
          </w:p>
        </w:tc>
      </w:tr>
      <w:tr w:rsidR="002D437E">
        <w:trPr>
          <w:trHeight w:val="448"/>
        </w:trPr>
        <w:tc>
          <w:tcPr>
            <w:tcW w:w="720" w:type="dxa"/>
          </w:tcPr>
          <w:p w:rsidR="002D437E" w:rsidRDefault="00D4292E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5489" w:type="dxa"/>
          </w:tcPr>
          <w:p w:rsidR="002D437E" w:rsidRDefault="00D4292E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Horumarinta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Beeraha, waraabka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iyo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xoolaha</w:t>
            </w:r>
          </w:p>
        </w:tc>
        <w:tc>
          <w:tcPr>
            <w:tcW w:w="2834" w:type="dxa"/>
          </w:tcPr>
          <w:p w:rsidR="002D437E" w:rsidRDefault="00D4292E">
            <w:pPr>
              <w:pStyle w:val="TableParagraph"/>
              <w:spacing w:before="2"/>
              <w:ind w:left="584" w:right="572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4,050,170,169</w:t>
            </w:r>
          </w:p>
        </w:tc>
        <w:tc>
          <w:tcPr>
            <w:tcW w:w="1417" w:type="dxa"/>
          </w:tcPr>
          <w:p w:rsidR="002D437E" w:rsidRDefault="00D4292E">
            <w:pPr>
              <w:pStyle w:val="TableParagraph"/>
              <w:spacing w:before="2"/>
              <w:ind w:left="469" w:right="457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13%</w:t>
            </w:r>
          </w:p>
        </w:tc>
      </w:tr>
      <w:tr w:rsidR="002D437E">
        <w:trPr>
          <w:trHeight w:val="448"/>
        </w:trPr>
        <w:tc>
          <w:tcPr>
            <w:tcW w:w="720" w:type="dxa"/>
          </w:tcPr>
          <w:p w:rsidR="002D437E" w:rsidRDefault="00D4292E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5489" w:type="dxa"/>
          </w:tcPr>
          <w:p w:rsidR="002D437E" w:rsidRDefault="00D4292E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Horumarinta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Biyaha</w:t>
            </w:r>
          </w:p>
        </w:tc>
        <w:tc>
          <w:tcPr>
            <w:tcW w:w="2834" w:type="dxa"/>
          </w:tcPr>
          <w:p w:rsidR="002D437E" w:rsidRDefault="00D4292E">
            <w:pPr>
              <w:pStyle w:val="TableParagraph"/>
              <w:spacing w:before="2"/>
              <w:ind w:left="584" w:right="572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2,293,542,079</w:t>
            </w:r>
          </w:p>
        </w:tc>
        <w:tc>
          <w:tcPr>
            <w:tcW w:w="1417" w:type="dxa"/>
          </w:tcPr>
          <w:p w:rsidR="002D437E" w:rsidRDefault="00D4292E">
            <w:pPr>
              <w:pStyle w:val="TableParagraph"/>
              <w:spacing w:before="2"/>
              <w:ind w:left="469" w:right="454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7%</w:t>
            </w:r>
          </w:p>
        </w:tc>
      </w:tr>
      <w:tr w:rsidR="002D437E">
        <w:trPr>
          <w:trHeight w:val="897"/>
        </w:trPr>
        <w:tc>
          <w:tcPr>
            <w:tcW w:w="720" w:type="dxa"/>
          </w:tcPr>
          <w:p w:rsidR="002D437E" w:rsidRDefault="002D437E">
            <w:pPr>
              <w:pStyle w:val="TableParagraph"/>
              <w:spacing w:before="6"/>
              <w:ind w:left="0"/>
              <w:rPr>
                <w:b/>
                <w:sz w:val="38"/>
              </w:rPr>
            </w:pPr>
          </w:p>
          <w:p w:rsidR="002D437E" w:rsidRDefault="00D4292E">
            <w:pPr>
              <w:pStyle w:val="TableParagraph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5489" w:type="dxa"/>
          </w:tcPr>
          <w:p w:rsidR="002D437E" w:rsidRDefault="00D4292E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Horumarinta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Magaalooyinka,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Dhismaha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iyo</w:t>
            </w:r>
          </w:p>
          <w:p w:rsidR="002D437E" w:rsidRDefault="00D4292E">
            <w:pPr>
              <w:pStyle w:val="TableParagraph"/>
              <w:spacing w:before="150"/>
              <w:rPr>
                <w:sz w:val="26"/>
              </w:rPr>
            </w:pPr>
            <w:r>
              <w:rPr>
                <w:sz w:val="26"/>
              </w:rPr>
              <w:t>Shaqo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abuurka</w:t>
            </w:r>
          </w:p>
        </w:tc>
        <w:tc>
          <w:tcPr>
            <w:tcW w:w="2834" w:type="dxa"/>
          </w:tcPr>
          <w:p w:rsidR="002D437E" w:rsidRDefault="00D4292E">
            <w:pPr>
              <w:pStyle w:val="TableParagraph"/>
              <w:spacing w:before="2"/>
              <w:ind w:left="584" w:right="572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2,534,972,832</w:t>
            </w:r>
          </w:p>
        </w:tc>
        <w:tc>
          <w:tcPr>
            <w:tcW w:w="1417" w:type="dxa"/>
          </w:tcPr>
          <w:p w:rsidR="002D437E" w:rsidRDefault="00D4292E">
            <w:pPr>
              <w:pStyle w:val="TableParagraph"/>
              <w:spacing w:before="2"/>
              <w:ind w:left="469" w:right="454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8%</w:t>
            </w:r>
          </w:p>
        </w:tc>
      </w:tr>
      <w:tr w:rsidR="002D437E">
        <w:trPr>
          <w:trHeight w:val="448"/>
        </w:trPr>
        <w:tc>
          <w:tcPr>
            <w:tcW w:w="720" w:type="dxa"/>
          </w:tcPr>
          <w:p w:rsidR="002D437E" w:rsidRDefault="00D4292E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5489" w:type="dxa"/>
          </w:tcPr>
          <w:p w:rsidR="002D437E" w:rsidRDefault="00D4292E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Qaybaha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Waxbarashada</w:t>
            </w:r>
          </w:p>
        </w:tc>
        <w:tc>
          <w:tcPr>
            <w:tcW w:w="2834" w:type="dxa"/>
          </w:tcPr>
          <w:p w:rsidR="002D437E" w:rsidRDefault="00D4292E">
            <w:pPr>
              <w:pStyle w:val="TableParagraph"/>
              <w:spacing w:before="2"/>
              <w:ind w:left="584" w:right="572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5,119,521,849</w:t>
            </w:r>
          </w:p>
        </w:tc>
        <w:tc>
          <w:tcPr>
            <w:tcW w:w="1417" w:type="dxa"/>
          </w:tcPr>
          <w:p w:rsidR="002D437E" w:rsidRDefault="00D4292E">
            <w:pPr>
              <w:pStyle w:val="TableParagraph"/>
              <w:spacing w:before="2"/>
              <w:ind w:left="469" w:right="457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16%</w:t>
            </w:r>
          </w:p>
        </w:tc>
      </w:tr>
      <w:tr w:rsidR="002D437E">
        <w:trPr>
          <w:trHeight w:val="448"/>
        </w:trPr>
        <w:tc>
          <w:tcPr>
            <w:tcW w:w="720" w:type="dxa"/>
          </w:tcPr>
          <w:p w:rsidR="002D437E" w:rsidRDefault="00D4292E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5489" w:type="dxa"/>
          </w:tcPr>
          <w:p w:rsidR="002D437E" w:rsidRDefault="00D4292E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Qaybaha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Caafimaadka</w:t>
            </w:r>
          </w:p>
        </w:tc>
        <w:tc>
          <w:tcPr>
            <w:tcW w:w="2834" w:type="dxa"/>
          </w:tcPr>
          <w:p w:rsidR="002D437E" w:rsidRDefault="00D4292E">
            <w:pPr>
              <w:pStyle w:val="TableParagraph"/>
              <w:spacing w:before="2"/>
              <w:ind w:left="584" w:right="572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3,469,406,810</w:t>
            </w:r>
          </w:p>
        </w:tc>
        <w:tc>
          <w:tcPr>
            <w:tcW w:w="1417" w:type="dxa"/>
          </w:tcPr>
          <w:p w:rsidR="002D437E" w:rsidRDefault="00D4292E">
            <w:pPr>
              <w:pStyle w:val="TableParagraph"/>
              <w:spacing w:before="2"/>
              <w:ind w:left="469" w:right="457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11%</w:t>
            </w:r>
          </w:p>
        </w:tc>
      </w:tr>
      <w:tr w:rsidR="002D437E">
        <w:trPr>
          <w:trHeight w:val="448"/>
        </w:trPr>
        <w:tc>
          <w:tcPr>
            <w:tcW w:w="720" w:type="dxa"/>
          </w:tcPr>
          <w:p w:rsidR="002D437E" w:rsidRDefault="00D4292E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5489" w:type="dxa"/>
          </w:tcPr>
          <w:p w:rsidR="002D437E" w:rsidRDefault="00D4292E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Jidadka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miyiga</w:t>
            </w:r>
          </w:p>
        </w:tc>
        <w:tc>
          <w:tcPr>
            <w:tcW w:w="2834" w:type="dxa"/>
          </w:tcPr>
          <w:p w:rsidR="002D437E" w:rsidRDefault="00D4292E">
            <w:pPr>
              <w:pStyle w:val="TableParagraph"/>
              <w:spacing w:before="2"/>
              <w:ind w:left="584" w:right="572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814,880,419</w:t>
            </w:r>
          </w:p>
        </w:tc>
        <w:tc>
          <w:tcPr>
            <w:tcW w:w="1417" w:type="dxa"/>
          </w:tcPr>
          <w:p w:rsidR="002D437E" w:rsidRDefault="00D4292E">
            <w:pPr>
              <w:pStyle w:val="TableParagraph"/>
              <w:spacing w:before="2"/>
              <w:ind w:left="469" w:right="454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3%</w:t>
            </w:r>
          </w:p>
        </w:tc>
      </w:tr>
      <w:tr w:rsidR="002D437E">
        <w:trPr>
          <w:trHeight w:val="448"/>
        </w:trPr>
        <w:tc>
          <w:tcPr>
            <w:tcW w:w="720" w:type="dxa"/>
          </w:tcPr>
          <w:p w:rsidR="002D437E" w:rsidRDefault="00D4292E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5489" w:type="dxa"/>
          </w:tcPr>
          <w:p w:rsidR="002D437E" w:rsidRDefault="00D4292E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Qaybaha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Cadaalada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iyo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Amniga</w:t>
            </w:r>
          </w:p>
        </w:tc>
        <w:tc>
          <w:tcPr>
            <w:tcW w:w="2834" w:type="dxa"/>
          </w:tcPr>
          <w:p w:rsidR="002D437E" w:rsidRDefault="00D4292E">
            <w:pPr>
              <w:pStyle w:val="TableParagraph"/>
              <w:spacing w:before="2"/>
              <w:ind w:left="584" w:right="572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5,050,482,240</w:t>
            </w:r>
          </w:p>
        </w:tc>
        <w:tc>
          <w:tcPr>
            <w:tcW w:w="1417" w:type="dxa"/>
          </w:tcPr>
          <w:p w:rsidR="002D437E" w:rsidRDefault="00D4292E">
            <w:pPr>
              <w:pStyle w:val="TableParagraph"/>
              <w:spacing w:before="2"/>
              <w:ind w:left="469" w:right="457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16%</w:t>
            </w:r>
          </w:p>
        </w:tc>
      </w:tr>
      <w:tr w:rsidR="002D437E">
        <w:trPr>
          <w:trHeight w:val="450"/>
        </w:trPr>
        <w:tc>
          <w:tcPr>
            <w:tcW w:w="720" w:type="dxa"/>
          </w:tcPr>
          <w:p w:rsidR="002D437E" w:rsidRDefault="00D4292E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5489" w:type="dxa"/>
          </w:tcPr>
          <w:p w:rsidR="002D437E" w:rsidRDefault="00D4292E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Maamulka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Guud</w:t>
            </w:r>
          </w:p>
        </w:tc>
        <w:tc>
          <w:tcPr>
            <w:tcW w:w="2834" w:type="dxa"/>
          </w:tcPr>
          <w:p w:rsidR="002D437E" w:rsidRDefault="00D4292E">
            <w:pPr>
              <w:pStyle w:val="TableParagraph"/>
              <w:spacing w:before="2"/>
              <w:ind w:left="584" w:right="572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4,607,809,425</w:t>
            </w:r>
          </w:p>
        </w:tc>
        <w:tc>
          <w:tcPr>
            <w:tcW w:w="1417" w:type="dxa"/>
          </w:tcPr>
          <w:p w:rsidR="002D437E" w:rsidRDefault="00D4292E">
            <w:pPr>
              <w:pStyle w:val="TableParagraph"/>
              <w:spacing w:before="2"/>
              <w:ind w:left="469" w:right="457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15%</w:t>
            </w:r>
          </w:p>
        </w:tc>
      </w:tr>
      <w:tr w:rsidR="002D437E">
        <w:trPr>
          <w:trHeight w:val="448"/>
        </w:trPr>
        <w:tc>
          <w:tcPr>
            <w:tcW w:w="720" w:type="dxa"/>
          </w:tcPr>
          <w:p w:rsidR="002D437E" w:rsidRDefault="00D4292E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5489" w:type="dxa"/>
          </w:tcPr>
          <w:p w:rsidR="002D437E" w:rsidRDefault="00D4292E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Xafiisyada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kale</w:t>
            </w:r>
          </w:p>
        </w:tc>
        <w:tc>
          <w:tcPr>
            <w:tcW w:w="2834" w:type="dxa"/>
          </w:tcPr>
          <w:p w:rsidR="002D437E" w:rsidRDefault="00D4292E">
            <w:pPr>
              <w:pStyle w:val="TableParagraph"/>
              <w:spacing w:line="257" w:lineRule="exact"/>
              <w:ind w:left="584" w:right="572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3,746,374,575</w:t>
            </w:r>
          </w:p>
        </w:tc>
        <w:tc>
          <w:tcPr>
            <w:tcW w:w="1417" w:type="dxa"/>
          </w:tcPr>
          <w:p w:rsidR="002D437E" w:rsidRDefault="00D4292E">
            <w:pPr>
              <w:pStyle w:val="TableParagraph"/>
              <w:spacing w:line="257" w:lineRule="exact"/>
              <w:ind w:left="469" w:right="457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12%</w:t>
            </w:r>
          </w:p>
        </w:tc>
      </w:tr>
    </w:tbl>
    <w:p w:rsidR="002D437E" w:rsidRDefault="002D437E">
      <w:pPr>
        <w:spacing w:line="257" w:lineRule="exact"/>
        <w:jc w:val="center"/>
        <w:rPr>
          <w:rFonts w:ascii="Cambria"/>
        </w:rPr>
        <w:sectPr w:rsidR="002D437E">
          <w:pgSz w:w="12240" w:h="15840"/>
          <w:pgMar w:top="1080" w:right="40" w:bottom="980" w:left="920" w:header="0" w:footer="780" w:gutter="0"/>
          <w:cols w:space="720"/>
        </w:sectPr>
      </w:pPr>
    </w:p>
    <w:p w:rsidR="002D437E" w:rsidRDefault="00D4292E">
      <w:pPr>
        <w:spacing w:before="71"/>
        <w:ind w:left="232"/>
        <w:rPr>
          <w:b/>
          <w:sz w:val="26"/>
        </w:rPr>
      </w:pPr>
      <w:r>
        <w:rPr>
          <w:b/>
          <w:sz w:val="26"/>
        </w:rPr>
        <w:lastRenderedPageBreak/>
        <w:t>Saamiga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miisaaniyada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xafiisyada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(%)</w:t>
      </w:r>
    </w:p>
    <w:p w:rsidR="002D437E" w:rsidRDefault="001412ED">
      <w:pPr>
        <w:pStyle w:val="BodyText"/>
        <w:spacing w:before="11"/>
        <w:rPr>
          <w:b/>
          <w:sz w:val="8"/>
        </w:rPr>
      </w:pPr>
      <w:r>
        <w:pict>
          <v:group id="_x0000_s1119" style="position:absolute;margin-left:57.2pt;margin-top:7.1pt;width:468.75pt;height:297.55pt;z-index:-251656704;mso-position-horizontal-relative:page" coordorigin="1144,143" coordsize="9375,5951">
            <v:shape id="_x0000_s1120" type="#_x0000_t75" style="position:absolute;left:3117;top:527;width:6929;height:3010">
              <v:imagedata r:id="rId57" o:title=""/>
            </v:shape>
            <v:shape id="_x0000_s1121" type="#_x0000_t75" style="position:absolute;left:1422;top:3659;width:7922;height:2224">
              <v:imagedata r:id="rId58" o:title=""/>
            </v:shape>
            <v:rect id="_x0000_s1122" style="position:absolute;left:1152;top:150;width:9360;height:5936" filled="f" strokecolor="#858585"/>
            <v:shape id="_x0000_s1123" type="#_x0000_t202" style="position:absolute;left:5522;top:265;width:537;height:282" filled="f" stroked="f">
              <v:textbox inset="0,0,0,0">
                <w:txbxContent>
                  <w:p w:rsidR="001412ED" w:rsidRDefault="001412ED">
                    <w:pPr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sz w:val="24"/>
                      </w:rPr>
                      <w:t>16%</w:t>
                    </w:r>
                  </w:p>
                </w:txbxContent>
              </v:textbox>
            </v:shape>
            <v:shape id="_x0000_s1124" type="#_x0000_t202" style="position:absolute;left:7706;top:265;width:537;height:282" filled="f" stroked="f">
              <v:textbox inset="0,0,0,0">
                <w:txbxContent>
                  <w:p w:rsidR="001412ED" w:rsidRDefault="001412ED">
                    <w:pPr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sz w:val="24"/>
                      </w:rPr>
                      <w:t>16%</w:t>
                    </w:r>
                  </w:p>
                </w:txbxContent>
              </v:textbox>
            </v:shape>
            <v:shape id="_x0000_s1125" type="#_x0000_t202" style="position:absolute;left:2392;top:576;width:538;height:3085" filled="f" stroked="f">
              <v:textbox inset="0,0,0,0">
                <w:txbxContent>
                  <w:p w:rsidR="001412ED" w:rsidRDefault="001412ED">
                    <w:pPr>
                      <w:ind w:right="18"/>
                      <w:jc w:val="right"/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sz w:val="24"/>
                      </w:rPr>
                      <w:t>16%</w:t>
                    </w:r>
                  </w:p>
                  <w:p w:rsidR="001412ED" w:rsidRDefault="001412ED">
                    <w:pPr>
                      <w:spacing w:before="69"/>
                      <w:ind w:right="18"/>
                      <w:jc w:val="right"/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sz w:val="24"/>
                      </w:rPr>
                      <w:t>14%</w:t>
                    </w:r>
                  </w:p>
                  <w:p w:rsidR="001412ED" w:rsidRDefault="001412ED">
                    <w:pPr>
                      <w:spacing w:before="69"/>
                      <w:ind w:right="18"/>
                      <w:jc w:val="right"/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sz w:val="24"/>
                      </w:rPr>
                      <w:t>12%</w:t>
                    </w:r>
                  </w:p>
                  <w:p w:rsidR="001412ED" w:rsidRDefault="001412ED">
                    <w:pPr>
                      <w:spacing w:before="69"/>
                      <w:ind w:right="18"/>
                      <w:jc w:val="right"/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sz w:val="24"/>
                      </w:rPr>
                      <w:t>10%</w:t>
                    </w:r>
                  </w:p>
                  <w:p w:rsidR="001412ED" w:rsidRDefault="001412ED">
                    <w:pPr>
                      <w:spacing w:before="69"/>
                      <w:ind w:right="18"/>
                      <w:jc w:val="right"/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sz w:val="24"/>
                      </w:rPr>
                      <w:t>8%</w:t>
                    </w:r>
                  </w:p>
                  <w:p w:rsidR="001412ED" w:rsidRDefault="001412ED">
                    <w:pPr>
                      <w:spacing w:before="69"/>
                      <w:ind w:right="18"/>
                      <w:jc w:val="right"/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sz w:val="24"/>
                      </w:rPr>
                      <w:t>6%</w:t>
                    </w:r>
                  </w:p>
                  <w:p w:rsidR="001412ED" w:rsidRDefault="001412ED">
                    <w:pPr>
                      <w:spacing w:before="69"/>
                      <w:ind w:right="18"/>
                      <w:jc w:val="right"/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sz w:val="24"/>
                      </w:rPr>
                      <w:t>4%</w:t>
                    </w:r>
                  </w:p>
                  <w:p w:rsidR="001412ED" w:rsidRDefault="001412ED">
                    <w:pPr>
                      <w:spacing w:before="69"/>
                      <w:ind w:right="18"/>
                      <w:jc w:val="right"/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sz w:val="24"/>
                      </w:rPr>
                      <w:t>2%</w:t>
                    </w:r>
                  </w:p>
                  <w:p w:rsidR="001412ED" w:rsidRDefault="001412ED">
                    <w:pPr>
                      <w:spacing w:before="69"/>
                      <w:ind w:right="18"/>
                      <w:jc w:val="right"/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sz w:val="24"/>
                      </w:rPr>
                      <w:t>0%</w:t>
                    </w:r>
                  </w:p>
                </w:txbxContent>
              </v:textbox>
            </v:shape>
            <v:shape id="_x0000_s1126" type="#_x0000_t202" style="position:absolute;left:8434;top:441;width:537;height:282" filled="f" stroked="f">
              <v:textbox inset="0,0,0,0">
                <w:txbxContent>
                  <w:p w:rsidR="001412ED" w:rsidRDefault="001412ED">
                    <w:pPr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sz w:val="24"/>
                      </w:rPr>
                      <w:t>15%</w:t>
                    </w:r>
                  </w:p>
                </w:txbxContent>
              </v:textbox>
            </v:shape>
            <v:shape id="_x0000_s1127" type="#_x0000_t202" style="position:absolute;left:3339;top:791;width:537;height:282" filled="f" stroked="f">
              <v:textbox inset="0,0,0,0">
                <w:txbxContent>
                  <w:p w:rsidR="001412ED" w:rsidRDefault="001412ED">
                    <w:pPr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sz w:val="24"/>
                      </w:rPr>
                      <w:t>13%</w:t>
                    </w:r>
                  </w:p>
                </w:txbxContent>
              </v:textbox>
            </v:shape>
            <v:shape id="_x0000_s1128" type="#_x0000_t202" style="position:absolute;left:6250;top:1141;width:537;height:282" filled="f" stroked="f">
              <v:textbox inset="0,0,0,0">
                <w:txbxContent>
                  <w:p w:rsidR="001412ED" w:rsidRDefault="001412ED">
                    <w:pPr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sz w:val="24"/>
                      </w:rPr>
                      <w:t>11%</w:t>
                    </w:r>
                  </w:p>
                </w:txbxContent>
              </v:textbox>
            </v:shape>
            <v:shape id="_x0000_s1129" type="#_x0000_t202" style="position:absolute;left:9161;top:966;width:537;height:282" filled="f" stroked="f">
              <v:textbox inset="0,0,0,0">
                <w:txbxContent>
                  <w:p w:rsidR="001412ED" w:rsidRDefault="001412ED">
                    <w:pPr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sz w:val="24"/>
                      </w:rPr>
                      <w:t>12%</w:t>
                    </w:r>
                  </w:p>
                </w:txbxContent>
              </v:textbox>
            </v:shape>
            <v:shape id="_x0000_s1130" type="#_x0000_t202" style="position:absolute;left:4136;top:1842;width:396;height:282" filled="f" stroked="f">
              <v:textbox inset="0,0,0,0">
                <w:txbxContent>
                  <w:p w:rsidR="001412ED" w:rsidRDefault="001412ED">
                    <w:pPr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sz w:val="24"/>
                      </w:rPr>
                      <w:t>7%</w:t>
                    </w:r>
                  </w:p>
                </w:txbxContent>
              </v:textbox>
            </v:shape>
            <v:shape id="_x0000_s1131" type="#_x0000_t202" style="position:absolute;left:4864;top:1667;width:396;height:282" filled="f" stroked="f">
              <v:textbox inset="0,0,0,0">
                <w:txbxContent>
                  <w:p w:rsidR="001412ED" w:rsidRDefault="001412ED">
                    <w:pPr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sz w:val="24"/>
                      </w:rPr>
                      <w:t>8%</w:t>
                    </w:r>
                  </w:p>
                </w:txbxContent>
              </v:textbox>
            </v:shape>
            <v:shape id="_x0000_s1132" type="#_x0000_t202" style="position:absolute;left:7047;top:2543;width:396;height:282" filled="f" stroked="f">
              <v:textbox inset="0,0,0,0">
                <w:txbxContent>
                  <w:p w:rsidR="001412ED" w:rsidRDefault="001412ED">
                    <w:pPr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sz w:val="24"/>
                      </w:rPr>
                      <w:t>3%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D437E" w:rsidRDefault="002D437E">
      <w:pPr>
        <w:pStyle w:val="BodyText"/>
        <w:rPr>
          <w:b/>
          <w:sz w:val="20"/>
        </w:rPr>
      </w:pPr>
    </w:p>
    <w:p w:rsidR="002D437E" w:rsidRDefault="002D437E">
      <w:pPr>
        <w:pStyle w:val="BodyText"/>
        <w:rPr>
          <w:b/>
          <w:sz w:val="20"/>
        </w:rPr>
      </w:pPr>
    </w:p>
    <w:p w:rsidR="002D437E" w:rsidRDefault="00D4292E">
      <w:pPr>
        <w:pStyle w:val="BodyText"/>
        <w:spacing w:before="4"/>
        <w:rPr>
          <w:b/>
          <w:sz w:val="28"/>
        </w:rPr>
      </w:pPr>
      <w:r>
        <w:rPr>
          <w:noProof/>
          <w:lang w:val="en-GB" w:eastAsia="en-GB"/>
        </w:rPr>
        <w:drawing>
          <wp:anchor distT="0" distB="0" distL="0" distR="0" simplePos="0" relativeHeight="251647488" behindDoc="0" locked="0" layoutInCell="1" allowOverlap="1">
            <wp:simplePos x="0" y="0"/>
            <wp:positionH relativeFrom="page">
              <wp:posOffset>730885</wp:posOffset>
            </wp:positionH>
            <wp:positionV relativeFrom="paragraph">
              <wp:posOffset>231775</wp:posOffset>
            </wp:positionV>
            <wp:extent cx="6129020" cy="2180590"/>
            <wp:effectExtent l="0" t="0" r="0" b="0"/>
            <wp:wrapTopAndBottom/>
            <wp:docPr id="1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9.jpeg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9268" cy="2180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37E" w:rsidRDefault="002D437E">
      <w:pPr>
        <w:rPr>
          <w:sz w:val="28"/>
        </w:rPr>
        <w:sectPr w:rsidR="002D437E">
          <w:pgSz w:w="12240" w:h="15840"/>
          <w:pgMar w:top="1080" w:right="40" w:bottom="980" w:left="920" w:header="0" w:footer="780" w:gutter="0"/>
          <w:cols w:space="720"/>
        </w:sectPr>
      </w:pPr>
      <w:bookmarkStart w:id="12" w:name="_GoBack"/>
      <w:bookmarkEnd w:id="12"/>
    </w:p>
    <w:p w:rsidR="002D437E" w:rsidRPr="000874F7" w:rsidRDefault="00D4292E">
      <w:pPr>
        <w:pStyle w:val="Heading1"/>
        <w:numPr>
          <w:ilvl w:val="0"/>
          <w:numId w:val="2"/>
        </w:numPr>
        <w:tabs>
          <w:tab w:val="left" w:pos="953"/>
        </w:tabs>
        <w:ind w:left="952" w:hanging="361"/>
        <w:rPr>
          <w:rFonts w:asciiTheme="majorBidi" w:hAnsiTheme="majorBidi" w:cstheme="majorBidi"/>
        </w:rPr>
      </w:pPr>
      <w:bookmarkStart w:id="13" w:name="_bookmark12"/>
      <w:bookmarkEnd w:id="13"/>
      <w:r w:rsidRPr="000874F7">
        <w:rPr>
          <w:rFonts w:asciiTheme="majorBidi" w:hAnsiTheme="majorBidi" w:cstheme="majorBidi"/>
          <w:color w:val="365F91"/>
        </w:rPr>
        <w:lastRenderedPageBreak/>
        <w:t>Erey</w:t>
      </w:r>
      <w:r w:rsidRPr="000874F7">
        <w:rPr>
          <w:rFonts w:asciiTheme="majorBidi" w:hAnsiTheme="majorBidi" w:cstheme="majorBidi"/>
          <w:color w:val="365F91"/>
          <w:spacing w:val="-5"/>
        </w:rPr>
        <w:t xml:space="preserve"> </w:t>
      </w:r>
      <w:r w:rsidRPr="000874F7">
        <w:rPr>
          <w:rFonts w:asciiTheme="majorBidi" w:hAnsiTheme="majorBidi" w:cstheme="majorBidi"/>
          <w:color w:val="365F91"/>
        </w:rPr>
        <w:t>bixinta</w:t>
      </w:r>
      <w:r w:rsidRPr="000874F7">
        <w:rPr>
          <w:rFonts w:asciiTheme="majorBidi" w:hAnsiTheme="majorBidi" w:cstheme="majorBidi"/>
          <w:color w:val="365F91"/>
          <w:spacing w:val="-3"/>
        </w:rPr>
        <w:t xml:space="preserve"> </w:t>
      </w:r>
      <w:r w:rsidRPr="000874F7">
        <w:rPr>
          <w:rFonts w:asciiTheme="majorBidi" w:hAnsiTheme="majorBidi" w:cstheme="majorBidi"/>
          <w:color w:val="365F91"/>
        </w:rPr>
        <w:t>miisaaniyada</w:t>
      </w:r>
    </w:p>
    <w:p w:rsidR="002D437E" w:rsidRDefault="002D437E">
      <w:pPr>
        <w:pStyle w:val="BodyText"/>
        <w:rPr>
          <w:rFonts w:ascii="Calibri"/>
          <w:b/>
          <w:sz w:val="28"/>
        </w:rPr>
      </w:pPr>
    </w:p>
    <w:p w:rsidR="002D437E" w:rsidRDefault="002D437E">
      <w:pPr>
        <w:pStyle w:val="BodyText"/>
        <w:spacing w:before="10"/>
        <w:rPr>
          <w:rFonts w:ascii="Calibri"/>
          <w:b/>
          <w:sz w:val="28"/>
        </w:rPr>
      </w:pPr>
    </w:p>
    <w:p w:rsidR="002D437E" w:rsidRDefault="00D4292E">
      <w:pPr>
        <w:pStyle w:val="BodyText"/>
        <w:spacing w:line="362" w:lineRule="auto"/>
        <w:ind w:left="292" w:right="1108"/>
        <w:jc w:val="both"/>
      </w:pPr>
      <w:r>
        <w:rPr>
          <w:b/>
          <w:u w:val="thick"/>
        </w:rPr>
        <w:t>Baaqa miisaaniyada (Budget call):</w:t>
      </w:r>
      <w:r>
        <w:rPr>
          <w:b/>
        </w:rPr>
        <w:t xml:space="preserve"> </w:t>
      </w:r>
      <w:r>
        <w:t>Wareegtada xafiiska maaliyadu soo saaro oo ka kooban</w:t>
      </w:r>
      <w:r>
        <w:rPr>
          <w:spacing w:val="1"/>
        </w:rPr>
        <w:t xml:space="preserve"> </w:t>
      </w:r>
      <w:r>
        <w:t>foomamka</w:t>
      </w:r>
      <w:r>
        <w:rPr>
          <w:spacing w:val="1"/>
        </w:rPr>
        <w:t xml:space="preserve"> </w:t>
      </w:r>
      <w:r>
        <w:t>diyaarinta</w:t>
      </w:r>
      <w:r>
        <w:rPr>
          <w:spacing w:val="1"/>
        </w:rPr>
        <w:t xml:space="preserve"> </w:t>
      </w:r>
      <w:r>
        <w:t>miisaaniyada,</w:t>
      </w:r>
      <w:r>
        <w:rPr>
          <w:spacing w:val="1"/>
        </w:rPr>
        <w:t xml:space="preserve"> </w:t>
      </w:r>
      <w:r>
        <w:t>tilmaamaha</w:t>
      </w:r>
      <w:r>
        <w:rPr>
          <w:spacing w:val="1"/>
        </w:rPr>
        <w:t xml:space="preserve"> </w:t>
      </w:r>
      <w:r>
        <w:t>diyaarinta</w:t>
      </w:r>
      <w:r>
        <w:rPr>
          <w:spacing w:val="1"/>
        </w:rPr>
        <w:t xml:space="preserve"> </w:t>
      </w:r>
      <w:r>
        <w:t>miisaaniyada</w:t>
      </w:r>
      <w:r>
        <w:rPr>
          <w:spacing w:val="1"/>
        </w:rPr>
        <w:t xml:space="preserve"> </w:t>
      </w:r>
      <w:r>
        <w:t>iyo</w:t>
      </w:r>
      <w:r>
        <w:rPr>
          <w:spacing w:val="1"/>
        </w:rPr>
        <w:t xml:space="preserve"> </w:t>
      </w:r>
      <w:r>
        <w:t>qiyaasta</w:t>
      </w:r>
      <w:r>
        <w:rPr>
          <w:spacing w:val="1"/>
        </w:rPr>
        <w:t xml:space="preserve"> </w:t>
      </w:r>
      <w:r>
        <w:t>miisaaniyada loo</w:t>
      </w:r>
      <w:r>
        <w:rPr>
          <w:spacing w:val="-1"/>
        </w:rPr>
        <w:t xml:space="preserve"> </w:t>
      </w:r>
      <w:r>
        <w:t>xadeeyay</w:t>
      </w:r>
      <w:r>
        <w:rPr>
          <w:spacing w:val="-1"/>
        </w:rPr>
        <w:t xml:space="preserve"> </w:t>
      </w:r>
      <w:r>
        <w:t>xafiisyada</w:t>
      </w:r>
      <w:r>
        <w:rPr>
          <w:spacing w:val="2"/>
        </w:rPr>
        <w:t xml:space="preserve"> </w:t>
      </w:r>
      <w:r>
        <w:t>oo</w:t>
      </w:r>
      <w:r>
        <w:rPr>
          <w:spacing w:val="-1"/>
        </w:rPr>
        <w:t xml:space="preserve"> </w:t>
      </w:r>
      <w:r>
        <w:t>faah-faahsan</w:t>
      </w:r>
    </w:p>
    <w:p w:rsidR="002D437E" w:rsidRDefault="00D4292E">
      <w:pPr>
        <w:pStyle w:val="BodyText"/>
        <w:spacing w:before="191" w:line="362" w:lineRule="auto"/>
        <w:ind w:left="292" w:right="1110"/>
        <w:jc w:val="both"/>
      </w:pPr>
      <w:r>
        <w:rPr>
          <w:b/>
          <w:u w:val="thick"/>
        </w:rPr>
        <w:t>Dejinta iyo diyaarinta miisaaniyadda:</w:t>
      </w:r>
      <w:r>
        <w:rPr>
          <w:b/>
        </w:rPr>
        <w:t xml:space="preserve"> </w:t>
      </w:r>
      <w:r>
        <w:t>Geedi socodka lagu go’aamiyo baahida khayraadka</w:t>
      </w:r>
      <w:r>
        <w:rPr>
          <w:spacing w:val="1"/>
        </w:rPr>
        <w:t xml:space="preserve"> </w:t>
      </w:r>
      <w:r>
        <w:t>maaliyadeed</w:t>
      </w:r>
      <w:r>
        <w:rPr>
          <w:spacing w:val="1"/>
        </w:rPr>
        <w:t xml:space="preserve"> </w:t>
      </w:r>
      <w:r>
        <w:t>loo</w:t>
      </w:r>
      <w:r>
        <w:rPr>
          <w:spacing w:val="1"/>
        </w:rPr>
        <w:t xml:space="preserve"> </w:t>
      </w:r>
      <w:r>
        <w:t>baahan</w:t>
      </w:r>
      <w:r>
        <w:rPr>
          <w:spacing w:val="1"/>
        </w:rPr>
        <w:t xml:space="preserve"> </w:t>
      </w:r>
      <w:r>
        <w:t>ee</w:t>
      </w:r>
      <w:r>
        <w:rPr>
          <w:spacing w:val="1"/>
        </w:rPr>
        <w:t xml:space="preserve"> </w:t>
      </w:r>
      <w:r>
        <w:t>ay</w:t>
      </w:r>
      <w:r>
        <w:rPr>
          <w:spacing w:val="1"/>
        </w:rPr>
        <w:t xml:space="preserve"> </w:t>
      </w:r>
      <w:r>
        <w:t>xafiisyadu</w:t>
      </w:r>
      <w:r>
        <w:rPr>
          <w:spacing w:val="1"/>
        </w:rPr>
        <w:t xml:space="preserve"> </w:t>
      </w:r>
      <w:r>
        <w:t>ku</w:t>
      </w:r>
      <w:r>
        <w:rPr>
          <w:spacing w:val="1"/>
        </w:rPr>
        <w:t xml:space="preserve"> </w:t>
      </w:r>
      <w:r>
        <w:t>hawlgali</w:t>
      </w:r>
      <w:r>
        <w:rPr>
          <w:spacing w:val="1"/>
        </w:rPr>
        <w:t xml:space="preserve"> </w:t>
      </w:r>
      <w:r>
        <w:t>doonaan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loo</w:t>
      </w:r>
      <w:r>
        <w:rPr>
          <w:spacing w:val="1"/>
        </w:rPr>
        <w:t xml:space="preserve"> </w:t>
      </w:r>
      <w:r>
        <w:t>gaadho</w:t>
      </w:r>
      <w:r>
        <w:rPr>
          <w:spacing w:val="1"/>
        </w:rPr>
        <w:t xml:space="preserve"> </w:t>
      </w:r>
      <w:r>
        <w:t>yoolasha</w:t>
      </w:r>
      <w:r>
        <w:rPr>
          <w:spacing w:val="1"/>
        </w:rPr>
        <w:t xml:space="preserve"> </w:t>
      </w:r>
      <w:r>
        <w:t>istratejiyadaha</w:t>
      </w:r>
      <w:r>
        <w:rPr>
          <w:spacing w:val="-2"/>
        </w:rPr>
        <w:t xml:space="preserve"> </w:t>
      </w:r>
      <w:r>
        <w:t>horumarineed</w:t>
      </w:r>
      <w:r>
        <w:rPr>
          <w:spacing w:val="-1"/>
        </w:rPr>
        <w:t xml:space="preserve"> </w:t>
      </w:r>
      <w:r>
        <w:t>ee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hiigsanayo.</w:t>
      </w:r>
    </w:p>
    <w:p w:rsidR="002D437E" w:rsidRDefault="00D4292E">
      <w:pPr>
        <w:spacing w:before="192" w:line="362" w:lineRule="auto"/>
        <w:ind w:left="292" w:right="1112"/>
        <w:jc w:val="both"/>
        <w:rPr>
          <w:sz w:val="26"/>
        </w:rPr>
      </w:pPr>
      <w:r>
        <w:rPr>
          <w:b/>
          <w:sz w:val="26"/>
          <w:u w:val="thick"/>
        </w:rPr>
        <w:t>Dabagalka iyo hantidhowrka</w:t>
      </w:r>
      <w:r>
        <w:rPr>
          <w:b/>
          <w:spacing w:val="1"/>
          <w:sz w:val="26"/>
          <w:u w:val="thick"/>
        </w:rPr>
        <w:t xml:space="preserve"> </w:t>
      </w:r>
      <w:r>
        <w:rPr>
          <w:b/>
          <w:sz w:val="26"/>
          <w:u w:val="thick"/>
        </w:rPr>
        <w:t>miisaaniyada</w:t>
      </w:r>
      <w:r>
        <w:rPr>
          <w:sz w:val="26"/>
          <w:u w:val="thick"/>
        </w:rPr>
        <w:t>:</w:t>
      </w:r>
      <w:r>
        <w:rPr>
          <w:sz w:val="26"/>
        </w:rPr>
        <w:t xml:space="preserve"> Waa nidaamka baadhista iyo hantidhowrka si</w:t>
      </w:r>
      <w:r>
        <w:rPr>
          <w:spacing w:val="1"/>
          <w:sz w:val="26"/>
        </w:rPr>
        <w:t xml:space="preserve"> </w:t>
      </w:r>
      <w:r>
        <w:rPr>
          <w:sz w:val="26"/>
        </w:rPr>
        <w:t>loo</w:t>
      </w:r>
      <w:r>
        <w:rPr>
          <w:spacing w:val="-2"/>
          <w:sz w:val="26"/>
        </w:rPr>
        <w:t xml:space="preserve"> </w:t>
      </w:r>
      <w:r>
        <w:rPr>
          <w:sz w:val="26"/>
        </w:rPr>
        <w:t>xaqiijiyo</w:t>
      </w:r>
      <w:r>
        <w:rPr>
          <w:spacing w:val="1"/>
          <w:sz w:val="26"/>
        </w:rPr>
        <w:t xml:space="preserve"> </w:t>
      </w:r>
      <w:r>
        <w:rPr>
          <w:sz w:val="26"/>
        </w:rPr>
        <w:t>isla-xisaabtanka</w:t>
      </w:r>
      <w:r>
        <w:rPr>
          <w:spacing w:val="2"/>
          <w:sz w:val="26"/>
        </w:rPr>
        <w:t xml:space="preserve"> </w:t>
      </w:r>
      <w:r>
        <w:rPr>
          <w:sz w:val="26"/>
        </w:rPr>
        <w:t>maaliyadeed</w:t>
      </w:r>
      <w:r>
        <w:rPr>
          <w:spacing w:val="-2"/>
          <w:sz w:val="26"/>
        </w:rPr>
        <w:t xml:space="preserve"> </w:t>
      </w:r>
      <w:r>
        <w:rPr>
          <w:sz w:val="26"/>
        </w:rPr>
        <w:t>ee</w:t>
      </w:r>
      <w:r>
        <w:rPr>
          <w:spacing w:val="2"/>
          <w:sz w:val="26"/>
        </w:rPr>
        <w:t xml:space="preserve"> </w:t>
      </w:r>
      <w:r>
        <w:rPr>
          <w:sz w:val="26"/>
        </w:rPr>
        <w:t>dawlada.</w:t>
      </w:r>
    </w:p>
    <w:p w:rsidR="002D437E" w:rsidRDefault="00D4292E">
      <w:pPr>
        <w:pStyle w:val="BodyText"/>
        <w:spacing w:before="194" w:line="362" w:lineRule="auto"/>
        <w:ind w:left="292" w:right="1114"/>
        <w:jc w:val="both"/>
      </w:pPr>
      <w:r>
        <w:rPr>
          <w:b/>
          <w:u w:val="thick"/>
        </w:rPr>
        <w:t>Codsiga miisaaniyada:</w:t>
      </w:r>
      <w:r>
        <w:rPr>
          <w:b/>
        </w:rPr>
        <w:t xml:space="preserve"> </w:t>
      </w:r>
      <w:r>
        <w:t>Waa nidaamka xafiisyada dawladu ay xafiiska maaliyada ugu soo</w:t>
      </w:r>
      <w:r>
        <w:rPr>
          <w:spacing w:val="1"/>
        </w:rPr>
        <w:t xml:space="preserve"> </w:t>
      </w:r>
      <w:r>
        <w:t>gudbiyaan</w:t>
      </w:r>
      <w:r>
        <w:rPr>
          <w:spacing w:val="1"/>
        </w:rPr>
        <w:t xml:space="preserve"> </w:t>
      </w:r>
      <w:r>
        <w:t>baahida</w:t>
      </w:r>
      <w:r>
        <w:rPr>
          <w:spacing w:val="3"/>
        </w:rPr>
        <w:t xml:space="preserve"> </w:t>
      </w:r>
      <w:r>
        <w:t>miisaaniyadeed</w:t>
      </w:r>
      <w:r>
        <w:rPr>
          <w:spacing w:val="2"/>
        </w:rPr>
        <w:t xml:space="preserve"> </w:t>
      </w:r>
      <w:r>
        <w:t>ee</w:t>
      </w:r>
      <w:r>
        <w:rPr>
          <w:spacing w:val="-1"/>
        </w:rPr>
        <w:t xml:space="preserve"> </w:t>
      </w:r>
      <w:r>
        <w:t>sanadka</w:t>
      </w:r>
      <w:r>
        <w:rPr>
          <w:spacing w:val="-1"/>
        </w:rPr>
        <w:t xml:space="preserve"> </w:t>
      </w:r>
      <w:r>
        <w:t>soo</w:t>
      </w:r>
      <w:r>
        <w:rPr>
          <w:spacing w:val="-2"/>
        </w:rPr>
        <w:t xml:space="preserve"> </w:t>
      </w:r>
      <w:r>
        <w:t>socda.</w:t>
      </w:r>
    </w:p>
    <w:p w:rsidR="002D437E" w:rsidRDefault="00D4292E">
      <w:pPr>
        <w:pStyle w:val="BodyText"/>
        <w:spacing w:before="194" w:line="360" w:lineRule="auto"/>
        <w:ind w:left="292" w:right="1109"/>
        <w:jc w:val="both"/>
      </w:pPr>
      <w:r>
        <w:rPr>
          <w:b/>
          <w:u w:val="thick"/>
        </w:rPr>
        <w:t>Miisaniyada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kabista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ah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(Budget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Subsidy):</w:t>
      </w:r>
      <w:r>
        <w:rPr>
          <w:b/>
        </w:rPr>
        <w:t xml:space="preserve"> </w:t>
      </w:r>
      <w:r>
        <w:t>Kaalmada</w:t>
      </w:r>
      <w:r>
        <w:rPr>
          <w:spacing w:val="1"/>
        </w:rPr>
        <w:t xml:space="preserve"> </w:t>
      </w:r>
      <w:r>
        <w:t>Miisaaniyaddeed</w:t>
      </w:r>
      <w:r>
        <w:rPr>
          <w:spacing w:val="1"/>
        </w:rPr>
        <w:t xml:space="preserve"> </w:t>
      </w:r>
      <w:r>
        <w:t>ee</w:t>
      </w:r>
      <w:r>
        <w:rPr>
          <w:spacing w:val="1"/>
        </w:rPr>
        <w:t xml:space="preserve"> </w:t>
      </w:r>
      <w:r>
        <w:t>ay dawladda</w:t>
      </w:r>
      <w:r>
        <w:rPr>
          <w:spacing w:val="1"/>
        </w:rPr>
        <w:t xml:space="preserve"> </w:t>
      </w:r>
      <w:r>
        <w:t>Faderaalku siiso deegaanada, taas oo lagu qaybiyo qaaciido ay ansixiyeen aqalka sare ee</w:t>
      </w:r>
      <w:r>
        <w:rPr>
          <w:spacing w:val="1"/>
        </w:rPr>
        <w:t xml:space="preserve"> </w:t>
      </w:r>
      <w:r>
        <w:t>baarlamaanka</w:t>
      </w:r>
      <w:r>
        <w:rPr>
          <w:spacing w:val="1"/>
        </w:rPr>
        <w:t xml:space="preserve"> </w:t>
      </w:r>
      <w:r>
        <w:t>federaalku,</w:t>
      </w:r>
      <w:r>
        <w:rPr>
          <w:spacing w:val="1"/>
        </w:rPr>
        <w:t xml:space="preserve"> </w:t>
      </w:r>
      <w:r>
        <w:t>ama</w:t>
      </w:r>
      <w:r>
        <w:rPr>
          <w:spacing w:val="1"/>
        </w:rPr>
        <w:t xml:space="preserve"> </w:t>
      </w:r>
      <w:r>
        <w:t>kabista</w:t>
      </w:r>
      <w:r>
        <w:rPr>
          <w:spacing w:val="1"/>
        </w:rPr>
        <w:t xml:space="preserve"> </w:t>
      </w:r>
      <w:r>
        <w:t>miisaaniyadeed</w:t>
      </w:r>
      <w:r>
        <w:rPr>
          <w:spacing w:val="1"/>
        </w:rPr>
        <w:t xml:space="preserve"> </w:t>
      </w:r>
      <w:r>
        <w:t>ee</w:t>
      </w:r>
      <w:r>
        <w:rPr>
          <w:spacing w:val="1"/>
        </w:rPr>
        <w:t xml:space="preserve"> </w:t>
      </w:r>
      <w:r>
        <w:t>dawlada</w:t>
      </w:r>
      <w:r>
        <w:rPr>
          <w:spacing w:val="1"/>
        </w:rPr>
        <w:t xml:space="preserve"> </w:t>
      </w:r>
      <w:r>
        <w:t>deegaanku</w:t>
      </w:r>
      <w:r>
        <w:rPr>
          <w:spacing w:val="1"/>
        </w:rPr>
        <w:t xml:space="preserve"> </w:t>
      </w:r>
      <w:r>
        <w:t>siiso</w:t>
      </w:r>
      <w:r>
        <w:rPr>
          <w:spacing w:val="1"/>
        </w:rPr>
        <w:t xml:space="preserve"> </w:t>
      </w:r>
      <w:r>
        <w:t>degmooyinka</w:t>
      </w:r>
      <w:r>
        <w:rPr>
          <w:spacing w:val="1"/>
        </w:rPr>
        <w:t xml:space="preserve"> </w:t>
      </w:r>
      <w:r>
        <w:t>iyo</w:t>
      </w:r>
      <w:r>
        <w:rPr>
          <w:spacing w:val="1"/>
        </w:rPr>
        <w:t xml:space="preserve"> </w:t>
      </w:r>
      <w:r>
        <w:t>maamullada</w:t>
      </w:r>
      <w:r>
        <w:rPr>
          <w:spacing w:val="1"/>
        </w:rPr>
        <w:t xml:space="preserve"> </w:t>
      </w:r>
      <w:r>
        <w:t>magaalooyinka</w:t>
      </w:r>
      <w:r>
        <w:rPr>
          <w:spacing w:val="1"/>
        </w:rPr>
        <w:t xml:space="preserve"> </w:t>
      </w:r>
      <w:r>
        <w:t>DDS,</w:t>
      </w:r>
      <w:r>
        <w:rPr>
          <w:spacing w:val="1"/>
        </w:rPr>
        <w:t xml:space="preserve"> </w:t>
      </w:r>
      <w:r>
        <w:t>taas</w:t>
      </w:r>
      <w:r>
        <w:rPr>
          <w:spacing w:val="1"/>
        </w:rPr>
        <w:t xml:space="preserve"> </w:t>
      </w:r>
      <w:r>
        <w:t>oo</w:t>
      </w:r>
      <w:r>
        <w:rPr>
          <w:spacing w:val="1"/>
        </w:rPr>
        <w:t xml:space="preserve"> </w:t>
      </w:r>
      <w:r>
        <w:t>lagu</w:t>
      </w:r>
      <w:r>
        <w:rPr>
          <w:spacing w:val="1"/>
        </w:rPr>
        <w:t xml:space="preserve"> </w:t>
      </w:r>
      <w:r>
        <w:t>qaybiyay</w:t>
      </w:r>
      <w:r>
        <w:rPr>
          <w:spacing w:val="1"/>
        </w:rPr>
        <w:t xml:space="preserve"> </w:t>
      </w:r>
      <w:r>
        <w:t>qaaciido</w:t>
      </w:r>
      <w:r>
        <w:rPr>
          <w:spacing w:val="1"/>
        </w:rPr>
        <w:t xml:space="preserve"> </w:t>
      </w:r>
      <w:r>
        <w:t>ay</w:t>
      </w:r>
      <w:r>
        <w:rPr>
          <w:spacing w:val="1"/>
        </w:rPr>
        <w:t xml:space="preserve"> </w:t>
      </w:r>
      <w:r>
        <w:t>ansixiyeen</w:t>
      </w:r>
      <w:r>
        <w:rPr>
          <w:spacing w:val="1"/>
        </w:rPr>
        <w:t xml:space="preserve"> </w:t>
      </w:r>
      <w:r>
        <w:t>golaha</w:t>
      </w:r>
      <w:r>
        <w:rPr>
          <w:spacing w:val="-1"/>
        </w:rPr>
        <w:t xml:space="preserve"> </w:t>
      </w:r>
      <w:r>
        <w:t>xildhibaanada</w:t>
      </w:r>
      <w:r>
        <w:rPr>
          <w:spacing w:val="-1"/>
        </w:rPr>
        <w:t xml:space="preserve"> </w:t>
      </w:r>
      <w:r>
        <w:t>deegaanku.</w:t>
      </w:r>
    </w:p>
    <w:p w:rsidR="002D437E" w:rsidRDefault="00D4292E">
      <w:pPr>
        <w:spacing w:before="201" w:line="360" w:lineRule="auto"/>
        <w:ind w:left="292" w:right="1109"/>
        <w:jc w:val="both"/>
        <w:rPr>
          <w:sz w:val="26"/>
        </w:rPr>
      </w:pPr>
      <w:r>
        <w:rPr>
          <w:b/>
          <w:sz w:val="26"/>
          <w:u w:val="thick"/>
        </w:rPr>
        <w:t>Miisaaniyada mashaariicda:</w:t>
      </w:r>
      <w:r>
        <w:rPr>
          <w:b/>
          <w:sz w:val="26"/>
        </w:rPr>
        <w:t xml:space="preserve"> </w:t>
      </w:r>
      <w:r>
        <w:rPr>
          <w:sz w:val="26"/>
        </w:rPr>
        <w:t>Kharashaadka ay dawladdu ku bixiso hirgelinta mashaariicda</w:t>
      </w:r>
      <w:r>
        <w:rPr>
          <w:spacing w:val="1"/>
          <w:sz w:val="26"/>
        </w:rPr>
        <w:t xml:space="preserve"> </w:t>
      </w:r>
      <w:r>
        <w:rPr>
          <w:sz w:val="26"/>
        </w:rPr>
        <w:t>horumarineed</w:t>
      </w:r>
    </w:p>
    <w:p w:rsidR="002D437E" w:rsidRDefault="00D4292E">
      <w:pPr>
        <w:spacing w:before="200" w:line="360" w:lineRule="auto"/>
        <w:ind w:left="292" w:right="1113"/>
        <w:jc w:val="both"/>
        <w:rPr>
          <w:sz w:val="26"/>
        </w:rPr>
      </w:pPr>
      <w:r>
        <w:rPr>
          <w:b/>
          <w:sz w:val="26"/>
          <w:u w:val="thick"/>
        </w:rPr>
        <w:t>Miisaaniyada</w:t>
      </w:r>
      <w:r>
        <w:rPr>
          <w:b/>
          <w:spacing w:val="1"/>
          <w:sz w:val="26"/>
          <w:u w:val="thick"/>
        </w:rPr>
        <w:t xml:space="preserve"> </w:t>
      </w:r>
      <w:r>
        <w:rPr>
          <w:b/>
          <w:sz w:val="26"/>
          <w:u w:val="thick"/>
        </w:rPr>
        <w:t>caadiga</w:t>
      </w:r>
      <w:r>
        <w:rPr>
          <w:b/>
          <w:spacing w:val="1"/>
          <w:sz w:val="26"/>
          <w:u w:val="thick"/>
        </w:rPr>
        <w:t xml:space="preserve"> </w:t>
      </w:r>
      <w:r>
        <w:rPr>
          <w:b/>
          <w:sz w:val="26"/>
          <w:u w:val="thick"/>
        </w:rPr>
        <w:t>ah: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Kharashka</w:t>
      </w:r>
      <w:r>
        <w:rPr>
          <w:spacing w:val="1"/>
          <w:sz w:val="26"/>
        </w:rPr>
        <w:t xml:space="preserve"> </w:t>
      </w:r>
      <w:r>
        <w:rPr>
          <w:sz w:val="26"/>
        </w:rPr>
        <w:t>ay</w:t>
      </w:r>
      <w:r>
        <w:rPr>
          <w:spacing w:val="1"/>
          <w:sz w:val="26"/>
        </w:rPr>
        <w:t xml:space="preserve"> </w:t>
      </w:r>
      <w:r>
        <w:rPr>
          <w:sz w:val="26"/>
        </w:rPr>
        <w:t>dawladu</w:t>
      </w:r>
      <w:r>
        <w:rPr>
          <w:spacing w:val="1"/>
          <w:sz w:val="26"/>
        </w:rPr>
        <w:t xml:space="preserve"> </w:t>
      </w:r>
      <w:r>
        <w:rPr>
          <w:sz w:val="26"/>
        </w:rPr>
        <w:t>ku</w:t>
      </w:r>
      <w:r>
        <w:rPr>
          <w:spacing w:val="1"/>
          <w:sz w:val="26"/>
        </w:rPr>
        <w:t xml:space="preserve"> </w:t>
      </w:r>
      <w:r>
        <w:rPr>
          <w:sz w:val="26"/>
        </w:rPr>
        <w:t>bixiso</w:t>
      </w:r>
      <w:r>
        <w:rPr>
          <w:spacing w:val="1"/>
          <w:sz w:val="26"/>
        </w:rPr>
        <w:t xml:space="preserve"> </w:t>
      </w:r>
      <w:r>
        <w:rPr>
          <w:sz w:val="26"/>
        </w:rPr>
        <w:t>mushaarka</w:t>
      </w:r>
      <w:r>
        <w:rPr>
          <w:spacing w:val="1"/>
          <w:sz w:val="26"/>
        </w:rPr>
        <w:t xml:space="preserve"> </w:t>
      </w:r>
      <w:r>
        <w:rPr>
          <w:sz w:val="26"/>
        </w:rPr>
        <w:t>iyo</w:t>
      </w:r>
      <w:r>
        <w:rPr>
          <w:spacing w:val="1"/>
          <w:sz w:val="26"/>
        </w:rPr>
        <w:t xml:space="preserve"> </w:t>
      </w:r>
      <w:r>
        <w:rPr>
          <w:sz w:val="26"/>
        </w:rPr>
        <w:t>hawlfulinta</w:t>
      </w:r>
      <w:r>
        <w:rPr>
          <w:spacing w:val="1"/>
          <w:sz w:val="26"/>
        </w:rPr>
        <w:t xml:space="preserve"> </w:t>
      </w:r>
      <w:r>
        <w:rPr>
          <w:sz w:val="26"/>
        </w:rPr>
        <w:t>xafiisyada.</w:t>
      </w:r>
    </w:p>
    <w:p w:rsidR="002D437E" w:rsidRDefault="00D4292E">
      <w:pPr>
        <w:pStyle w:val="BodyText"/>
        <w:spacing w:before="200" w:line="360" w:lineRule="auto"/>
        <w:ind w:left="292" w:right="1111"/>
        <w:jc w:val="both"/>
      </w:pPr>
      <w:r>
        <w:rPr>
          <w:b/>
          <w:u w:val="thick"/>
        </w:rPr>
        <w:t>Miisaaniyada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muwaadinka:</w:t>
      </w:r>
      <w:r>
        <w:rPr>
          <w:b/>
          <w:spacing w:val="1"/>
          <w:u w:val="thick"/>
        </w:rPr>
        <w:t xml:space="preserve"> </w:t>
      </w:r>
      <w:r>
        <w:t>waa</w:t>
      </w:r>
      <w:r>
        <w:rPr>
          <w:spacing w:val="1"/>
        </w:rPr>
        <w:t xml:space="preserve"> </w:t>
      </w:r>
      <w:r>
        <w:t>qoraal</w:t>
      </w:r>
      <w:r>
        <w:rPr>
          <w:spacing w:val="1"/>
        </w:rPr>
        <w:t xml:space="preserve"> </w:t>
      </w:r>
      <w:r>
        <w:t>sharaxaya</w:t>
      </w:r>
      <w:r>
        <w:rPr>
          <w:spacing w:val="1"/>
        </w:rPr>
        <w:t xml:space="preserve"> </w:t>
      </w:r>
      <w:r>
        <w:t>xogta</w:t>
      </w:r>
      <w:r>
        <w:rPr>
          <w:spacing w:val="1"/>
        </w:rPr>
        <w:t xml:space="preserve"> </w:t>
      </w:r>
      <w:r>
        <w:t>miisaaniyada</w:t>
      </w:r>
      <w:r>
        <w:rPr>
          <w:spacing w:val="1"/>
        </w:rPr>
        <w:t xml:space="preserve"> </w:t>
      </w:r>
      <w:r>
        <w:t>dadweynaha</w:t>
      </w:r>
      <w:r>
        <w:rPr>
          <w:spacing w:val="1"/>
        </w:rPr>
        <w:t xml:space="preserve"> </w:t>
      </w:r>
      <w:r>
        <w:t>ee</w:t>
      </w:r>
      <w:r>
        <w:rPr>
          <w:spacing w:val="1"/>
        </w:rPr>
        <w:t xml:space="preserve"> </w:t>
      </w:r>
      <w:r>
        <w:t>aasaasiga ah oo loogu soo bandhigayo muwaadinka qaab fudud, iyadoo la adeegsanayo luqad</w:t>
      </w:r>
      <w:r>
        <w:rPr>
          <w:spacing w:val="1"/>
        </w:rPr>
        <w:t xml:space="preserve"> </w:t>
      </w:r>
      <w:r>
        <w:t>ay</w:t>
      </w:r>
      <w:r>
        <w:rPr>
          <w:spacing w:val="-6"/>
        </w:rPr>
        <w:t xml:space="preserve"> </w:t>
      </w:r>
      <w:r>
        <w:t>fahmi</w:t>
      </w:r>
      <w:r>
        <w:rPr>
          <w:spacing w:val="-1"/>
        </w:rPr>
        <w:t xml:space="preserve"> </w:t>
      </w:r>
      <w:r>
        <w:t>karaan.</w:t>
      </w:r>
    </w:p>
    <w:p w:rsidR="002D437E" w:rsidRDefault="002D437E">
      <w:pPr>
        <w:spacing w:line="360" w:lineRule="auto"/>
        <w:jc w:val="both"/>
        <w:sectPr w:rsidR="002D437E">
          <w:pgSz w:w="12240" w:h="15840"/>
          <w:pgMar w:top="1120" w:right="40" w:bottom="980" w:left="920" w:header="0" w:footer="780" w:gutter="0"/>
          <w:cols w:space="720"/>
        </w:sectPr>
      </w:pPr>
    </w:p>
    <w:p w:rsidR="002D437E" w:rsidRDefault="00D4292E">
      <w:pPr>
        <w:pStyle w:val="BodyText"/>
        <w:spacing w:before="64" w:line="362" w:lineRule="auto"/>
        <w:ind w:left="292" w:right="1106"/>
        <w:jc w:val="both"/>
      </w:pPr>
      <w:r>
        <w:rPr>
          <w:b/>
          <w:u w:val="thick"/>
        </w:rPr>
        <w:lastRenderedPageBreak/>
        <w:t>Ilaha Dakhliga Deegaanka:</w:t>
      </w:r>
      <w:r>
        <w:rPr>
          <w:b/>
        </w:rPr>
        <w:t xml:space="preserve"> </w:t>
      </w:r>
      <w:r>
        <w:t>habka ay dawladu dakhliga uga soo ururiso meelo kala duwan</w:t>
      </w:r>
      <w:r>
        <w:rPr>
          <w:spacing w:val="1"/>
        </w:rPr>
        <w:t xml:space="preserve"> </w:t>
      </w:r>
      <w:r>
        <w:t>(sources)</w:t>
      </w:r>
      <w:r>
        <w:rPr>
          <w:spacing w:val="1"/>
        </w:rPr>
        <w:t xml:space="preserve"> </w:t>
      </w:r>
      <w:r>
        <w:t>oo deegaanka</w:t>
      </w:r>
      <w:r>
        <w:rPr>
          <w:spacing w:val="1"/>
        </w:rPr>
        <w:t xml:space="preserve"> </w:t>
      </w:r>
      <w:r>
        <w:t>dhexdiisa ah,</w:t>
      </w:r>
      <w:r>
        <w:rPr>
          <w:spacing w:val="1"/>
        </w:rPr>
        <w:t xml:space="preserve"> </w:t>
      </w:r>
      <w:r>
        <w:t>kaas</w:t>
      </w:r>
      <w:r>
        <w:rPr>
          <w:spacing w:val="1"/>
        </w:rPr>
        <w:t xml:space="preserve"> </w:t>
      </w:r>
      <w:r>
        <w:t>oo kasoo baxaya</w:t>
      </w:r>
      <w:r>
        <w:rPr>
          <w:spacing w:val="1"/>
        </w:rPr>
        <w:t xml:space="preserve"> </w:t>
      </w:r>
      <w:r>
        <w:t>dhaqaalaha deegaanka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ay</w:t>
      </w:r>
      <w:r>
        <w:rPr>
          <w:spacing w:val="1"/>
        </w:rPr>
        <w:t xml:space="preserve"> </w:t>
      </w:r>
      <w:r>
        <w:t>dadkeeda</w:t>
      </w:r>
      <w:r>
        <w:rPr>
          <w:spacing w:val="-2"/>
        </w:rPr>
        <w:t xml:space="preserve"> </w:t>
      </w:r>
      <w:r>
        <w:t>wax</w:t>
      </w:r>
      <w:r>
        <w:rPr>
          <w:spacing w:val="-1"/>
        </w:rPr>
        <w:t xml:space="preserve"> </w:t>
      </w:r>
      <w:r>
        <w:t>ugu</w:t>
      </w:r>
      <w:r>
        <w:rPr>
          <w:spacing w:val="-1"/>
        </w:rPr>
        <w:t xml:space="preserve"> </w:t>
      </w:r>
      <w:r>
        <w:t>qabato.</w:t>
      </w:r>
    </w:p>
    <w:p w:rsidR="002D437E" w:rsidRDefault="00D4292E">
      <w:pPr>
        <w:pStyle w:val="BodyText"/>
        <w:spacing w:before="192" w:line="362" w:lineRule="auto"/>
        <w:ind w:left="292" w:right="1113"/>
        <w:jc w:val="both"/>
      </w:pPr>
      <w:r>
        <w:rPr>
          <w:b/>
          <w:u w:val="thick"/>
        </w:rPr>
        <w:t>Deeqda/kaalmada Dibadda:</w:t>
      </w:r>
      <w:r>
        <w:rPr>
          <w:b/>
        </w:rPr>
        <w:t xml:space="preserve"> </w:t>
      </w:r>
      <w:r>
        <w:t>taageero miisaaniyadeed oo laga helo ilo-dibadeed si loo fuliyo</w:t>
      </w:r>
      <w:r>
        <w:rPr>
          <w:spacing w:val="1"/>
        </w:rPr>
        <w:t xml:space="preserve"> </w:t>
      </w:r>
      <w:r>
        <w:t>waajibaadka kharashaadka</w:t>
      </w:r>
      <w:r>
        <w:rPr>
          <w:spacing w:val="2"/>
        </w:rPr>
        <w:t xml:space="preserve"> </w:t>
      </w:r>
      <w:r>
        <w:t>sannad</w:t>
      </w:r>
      <w:r>
        <w:rPr>
          <w:spacing w:val="2"/>
        </w:rPr>
        <w:t xml:space="preserve"> </w:t>
      </w:r>
      <w:r>
        <w:t>miisaaniyeedka</w:t>
      </w:r>
      <w:r>
        <w:rPr>
          <w:spacing w:val="-1"/>
        </w:rPr>
        <w:t xml:space="preserve"> </w:t>
      </w:r>
      <w:r>
        <w:t>dawladu</w:t>
      </w:r>
      <w:r>
        <w:rPr>
          <w:spacing w:val="-2"/>
        </w:rPr>
        <w:t xml:space="preserve"> </w:t>
      </w:r>
      <w:r>
        <w:t>qorshaysatay</w:t>
      </w:r>
    </w:p>
    <w:p w:rsidR="002D437E" w:rsidRDefault="00D4292E">
      <w:pPr>
        <w:pStyle w:val="BodyText"/>
        <w:spacing w:before="194" w:line="362" w:lineRule="auto"/>
        <w:ind w:left="292" w:right="1106"/>
        <w:jc w:val="both"/>
      </w:pPr>
      <w:r>
        <w:rPr>
          <w:b/>
          <w:u w:val="thick"/>
        </w:rPr>
        <w:t>Tirsiga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taariikhda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itoobiya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(T.I</w:t>
      </w:r>
      <w:r>
        <w:t>)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waa</w:t>
      </w:r>
      <w:r>
        <w:rPr>
          <w:spacing w:val="1"/>
        </w:rPr>
        <w:t xml:space="preserve"> </w:t>
      </w:r>
      <w:r>
        <w:t>taariikhda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gaarka</w:t>
      </w:r>
      <w:r>
        <w:rPr>
          <w:spacing w:val="1"/>
        </w:rPr>
        <w:t xml:space="preserve"> </w:t>
      </w:r>
      <w:r>
        <w:t>ah</w:t>
      </w:r>
      <w:r>
        <w:rPr>
          <w:spacing w:val="1"/>
        </w:rPr>
        <w:t xml:space="preserve"> </w:t>
      </w:r>
      <w:r>
        <w:t>itoobiya</w:t>
      </w:r>
      <w:r>
        <w:rPr>
          <w:spacing w:val="1"/>
        </w:rPr>
        <w:t xml:space="preserve"> </w:t>
      </w:r>
      <w:r>
        <w:t>ee</w:t>
      </w:r>
      <w:r>
        <w:rPr>
          <w:spacing w:val="1"/>
        </w:rPr>
        <w:t xml:space="preserve"> </w:t>
      </w:r>
      <w:r>
        <w:t>sanad</w:t>
      </w:r>
      <w:r>
        <w:rPr>
          <w:spacing w:val="1"/>
        </w:rPr>
        <w:t xml:space="preserve"> </w:t>
      </w:r>
      <w:r>
        <w:t>miisaaniyadeedka (laga bilaabo Hamle 1 ilaa Sane 30 sida ku cad sanad miisaaniyadeedka</w:t>
      </w:r>
      <w:r>
        <w:rPr>
          <w:spacing w:val="1"/>
        </w:rPr>
        <w:t xml:space="preserve"> </w:t>
      </w:r>
      <w:r>
        <w:t>Itoobiya).</w:t>
      </w:r>
    </w:p>
    <w:p w:rsidR="002D437E" w:rsidRDefault="00D4292E">
      <w:pPr>
        <w:spacing w:before="194"/>
        <w:ind w:left="292"/>
        <w:jc w:val="both"/>
        <w:rPr>
          <w:sz w:val="26"/>
        </w:rPr>
      </w:pPr>
      <w:r>
        <w:rPr>
          <w:b/>
          <w:sz w:val="26"/>
        </w:rPr>
        <w:t>Siyaasadda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Maaliyadda (fiscsl policy):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waa jaangoynta kharashka</w:t>
      </w:r>
      <w:r>
        <w:rPr>
          <w:spacing w:val="-2"/>
          <w:sz w:val="26"/>
        </w:rPr>
        <w:t xml:space="preserve"> </w:t>
      </w:r>
      <w:r>
        <w:rPr>
          <w:sz w:val="26"/>
        </w:rPr>
        <w:t>dawladda</w:t>
      </w:r>
      <w:r>
        <w:rPr>
          <w:spacing w:val="-2"/>
          <w:sz w:val="26"/>
        </w:rPr>
        <w:t xml:space="preserve"> </w:t>
      </w:r>
      <w:r>
        <w:rPr>
          <w:sz w:val="26"/>
        </w:rPr>
        <w:t>iyo</w:t>
      </w:r>
      <w:r>
        <w:rPr>
          <w:spacing w:val="-1"/>
          <w:sz w:val="26"/>
        </w:rPr>
        <w:t xml:space="preserve"> </w:t>
      </w:r>
      <w:r>
        <w:rPr>
          <w:sz w:val="26"/>
        </w:rPr>
        <w:t>cashuuraha.</w:t>
      </w:r>
    </w:p>
    <w:p w:rsidR="002D437E" w:rsidRDefault="002D437E">
      <w:pPr>
        <w:pStyle w:val="BodyText"/>
        <w:spacing w:before="1"/>
        <w:rPr>
          <w:sz w:val="30"/>
        </w:rPr>
      </w:pPr>
    </w:p>
    <w:p w:rsidR="002D437E" w:rsidRDefault="00D4292E">
      <w:pPr>
        <w:pStyle w:val="BodyText"/>
        <w:spacing w:before="1" w:line="362" w:lineRule="auto"/>
        <w:ind w:left="292" w:right="1109"/>
        <w:jc w:val="both"/>
      </w:pPr>
      <w:r>
        <w:rPr>
          <w:b/>
          <w:u w:val="thick"/>
        </w:rPr>
        <w:t>Ilaha Dhaqaale/Dakhliga:</w:t>
      </w:r>
      <w:r>
        <w:rPr>
          <w:b/>
        </w:rPr>
        <w:t xml:space="preserve"> </w:t>
      </w:r>
      <w:r>
        <w:t>Ilo dhaqaale oo ay dawladdu ka hesho dhaqaalaha ay u baahan</w:t>
      </w:r>
      <w:r>
        <w:rPr>
          <w:spacing w:val="1"/>
        </w:rPr>
        <w:t xml:space="preserve"> </w:t>
      </w:r>
      <w:r>
        <w:t>tahay</w:t>
      </w:r>
      <w:r>
        <w:rPr>
          <w:spacing w:val="-7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ay</w:t>
      </w:r>
      <w:r>
        <w:rPr>
          <w:spacing w:val="-5"/>
        </w:rPr>
        <w:t xml:space="preserve"> </w:t>
      </w:r>
      <w:r>
        <w:t>ugu maalgeliso</w:t>
      </w:r>
      <w:r>
        <w:rPr>
          <w:spacing w:val="1"/>
        </w:rPr>
        <w:t xml:space="preserve"> </w:t>
      </w:r>
      <w:r>
        <w:t>maal-gelinteeda,</w:t>
      </w:r>
      <w:r>
        <w:rPr>
          <w:spacing w:val="1"/>
        </w:rPr>
        <w:t xml:space="preserve"> </w:t>
      </w:r>
      <w:r>
        <w:t>mashaariicda</w:t>
      </w:r>
      <w:r>
        <w:rPr>
          <w:spacing w:val="-1"/>
        </w:rPr>
        <w:t xml:space="preserve"> </w:t>
      </w:r>
      <w:r>
        <w:t>iyo</w:t>
      </w:r>
      <w:r>
        <w:rPr>
          <w:spacing w:val="4"/>
        </w:rPr>
        <w:t xml:space="preserve"> </w:t>
      </w:r>
      <w:r>
        <w:t>miisaaniyada</w:t>
      </w:r>
      <w:r>
        <w:rPr>
          <w:spacing w:val="-1"/>
        </w:rPr>
        <w:t xml:space="preserve"> </w:t>
      </w:r>
      <w:r>
        <w:t>caadiga</w:t>
      </w:r>
      <w:r>
        <w:rPr>
          <w:spacing w:val="1"/>
        </w:rPr>
        <w:t xml:space="preserve"> </w:t>
      </w:r>
      <w:r>
        <w:t>ah.</w:t>
      </w:r>
    </w:p>
    <w:p w:rsidR="002D437E" w:rsidRDefault="00D4292E">
      <w:pPr>
        <w:pStyle w:val="BodyText"/>
        <w:spacing w:before="194" w:line="362" w:lineRule="auto"/>
        <w:ind w:left="292" w:right="1108"/>
        <w:jc w:val="both"/>
      </w:pPr>
      <w:r>
        <w:rPr>
          <w:b/>
          <w:u w:val="thick"/>
        </w:rPr>
        <w:t>Sicir</w:t>
      </w:r>
      <w:r>
        <w:rPr>
          <w:b/>
          <w:spacing w:val="65"/>
          <w:u w:val="thick"/>
        </w:rPr>
        <w:t xml:space="preserve"> </w:t>
      </w:r>
      <w:r>
        <w:rPr>
          <w:b/>
          <w:u w:val="thick"/>
        </w:rPr>
        <w:t>bararka</w:t>
      </w:r>
      <w:r>
        <w:rPr>
          <w:u w:val="thick"/>
        </w:rPr>
        <w:t xml:space="preserve">: </w:t>
      </w:r>
      <w:r>
        <w:t>isbeddelka boqolkiiba qiimaha suuqa ee muddo cayiman, marka la barbar</w:t>
      </w:r>
      <w:r>
        <w:rPr>
          <w:spacing w:val="1"/>
        </w:rPr>
        <w:t xml:space="preserve"> </w:t>
      </w:r>
      <w:r>
        <w:t>dhigo xilligii hore. Tusaale; waa celceliska korodhka qiimaha badeecadaha iyo adeegyada</w:t>
      </w:r>
      <w:r>
        <w:rPr>
          <w:spacing w:val="1"/>
        </w:rPr>
        <w:t xml:space="preserve"> </w:t>
      </w:r>
      <w:r>
        <w:t>marka</w:t>
      </w:r>
      <w:r>
        <w:rPr>
          <w:spacing w:val="-1"/>
        </w:rPr>
        <w:t xml:space="preserve"> </w:t>
      </w:r>
      <w:r>
        <w:t>loo</w:t>
      </w:r>
      <w:r>
        <w:rPr>
          <w:spacing w:val="-1"/>
        </w:rPr>
        <w:t xml:space="preserve"> </w:t>
      </w:r>
      <w:r>
        <w:t>eego</w:t>
      </w:r>
      <w:r>
        <w:rPr>
          <w:spacing w:val="-1"/>
        </w:rPr>
        <w:t xml:space="preserve"> </w:t>
      </w:r>
      <w:r>
        <w:t>qiimahooda</w:t>
      </w:r>
      <w:r>
        <w:rPr>
          <w:spacing w:val="-1"/>
        </w:rPr>
        <w:t xml:space="preserve"> </w:t>
      </w:r>
      <w:r>
        <w:t>sannadihii</w:t>
      </w:r>
      <w:r>
        <w:rPr>
          <w:spacing w:val="-1"/>
        </w:rPr>
        <w:t xml:space="preserve"> </w:t>
      </w:r>
      <w:r>
        <w:t>lasoo</w:t>
      </w:r>
      <w:r>
        <w:rPr>
          <w:spacing w:val="-1"/>
        </w:rPr>
        <w:t xml:space="preserve"> </w:t>
      </w:r>
      <w:r>
        <w:t>dhaafay.</w:t>
      </w:r>
    </w:p>
    <w:p w:rsidR="002D437E" w:rsidRDefault="00D4292E">
      <w:pPr>
        <w:spacing w:before="194"/>
        <w:ind w:left="292"/>
        <w:jc w:val="both"/>
        <w:rPr>
          <w:sz w:val="26"/>
        </w:rPr>
      </w:pPr>
      <w:r>
        <w:rPr>
          <w:b/>
          <w:sz w:val="26"/>
          <w:u w:val="thick"/>
        </w:rPr>
        <w:t>Dhaqaalaha</w:t>
      </w:r>
      <w:r>
        <w:rPr>
          <w:b/>
          <w:spacing w:val="-3"/>
          <w:sz w:val="26"/>
          <w:u w:val="thick"/>
        </w:rPr>
        <w:t xml:space="preserve"> </w:t>
      </w:r>
      <w:r>
        <w:rPr>
          <w:b/>
          <w:sz w:val="26"/>
          <w:u w:val="thick"/>
        </w:rPr>
        <w:t>guud: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qaab-dhismeedka</w:t>
      </w:r>
      <w:r>
        <w:rPr>
          <w:spacing w:val="-2"/>
          <w:sz w:val="26"/>
        </w:rPr>
        <w:t xml:space="preserve"> </w:t>
      </w:r>
      <w:r>
        <w:rPr>
          <w:sz w:val="26"/>
        </w:rPr>
        <w:t>waxsoosaarka</w:t>
      </w:r>
      <w:r>
        <w:rPr>
          <w:spacing w:val="-3"/>
          <w:sz w:val="26"/>
        </w:rPr>
        <w:t xml:space="preserve"> </w:t>
      </w:r>
      <w:r>
        <w:rPr>
          <w:sz w:val="26"/>
        </w:rPr>
        <w:t>guud</w:t>
      </w:r>
      <w:r>
        <w:rPr>
          <w:spacing w:val="1"/>
          <w:sz w:val="26"/>
        </w:rPr>
        <w:t xml:space="preserve"> </w:t>
      </w:r>
      <w:r>
        <w:rPr>
          <w:sz w:val="26"/>
        </w:rPr>
        <w:t>ee</w:t>
      </w:r>
      <w:r>
        <w:rPr>
          <w:spacing w:val="-3"/>
          <w:sz w:val="26"/>
        </w:rPr>
        <w:t xml:space="preserve"> </w:t>
      </w:r>
      <w:r>
        <w:rPr>
          <w:sz w:val="26"/>
        </w:rPr>
        <w:t>dalka</w:t>
      </w:r>
      <w:r>
        <w:rPr>
          <w:spacing w:val="1"/>
          <w:sz w:val="26"/>
        </w:rPr>
        <w:t xml:space="preserve"> </w:t>
      </w:r>
      <w:r>
        <w:rPr>
          <w:sz w:val="26"/>
        </w:rPr>
        <w:t>ama</w:t>
      </w:r>
      <w:r>
        <w:rPr>
          <w:spacing w:val="1"/>
          <w:sz w:val="26"/>
        </w:rPr>
        <w:t xml:space="preserve"> </w:t>
      </w:r>
      <w:r>
        <w:rPr>
          <w:sz w:val="26"/>
        </w:rPr>
        <w:t>deegaanka.</w:t>
      </w:r>
    </w:p>
    <w:p w:rsidR="002D437E" w:rsidRDefault="002D437E">
      <w:pPr>
        <w:pStyle w:val="BodyText"/>
        <w:spacing w:before="5"/>
        <w:rPr>
          <w:sz w:val="22"/>
        </w:rPr>
      </w:pPr>
    </w:p>
    <w:p w:rsidR="002D437E" w:rsidRDefault="00D4292E">
      <w:pPr>
        <w:pStyle w:val="BodyText"/>
        <w:spacing w:before="88" w:line="360" w:lineRule="auto"/>
        <w:ind w:left="292" w:right="1108"/>
        <w:jc w:val="both"/>
      </w:pPr>
      <w:r>
        <w:rPr>
          <w:b/>
          <w:u w:val="thick"/>
        </w:rPr>
        <w:t>Doodaha ka hor diyaarinta miisaaniyada:</w:t>
      </w:r>
      <w:r>
        <w:rPr>
          <w:b/>
          <w:spacing w:val="1"/>
        </w:rPr>
        <w:t xml:space="preserve"> </w:t>
      </w:r>
      <w:r>
        <w:t>Waa madal dood wadaag ah oo lala yeesho</w:t>
      </w:r>
      <w:r>
        <w:rPr>
          <w:spacing w:val="1"/>
        </w:rPr>
        <w:t xml:space="preserve"> </w:t>
      </w:r>
      <w:r>
        <w:t>bulshada qaybaheeda kala duwan ee heer degmo, si loo ogaado baahiyaha mudnaanta leh ee</w:t>
      </w:r>
      <w:r>
        <w:rPr>
          <w:spacing w:val="1"/>
        </w:rPr>
        <w:t xml:space="preserve"> </w:t>
      </w:r>
      <w:r>
        <w:t>adeegyada aasaasiga ah, kaas oo gashi u noqonaya qorshaynta mashariicda horumarineed ee</w:t>
      </w:r>
      <w:r>
        <w:rPr>
          <w:spacing w:val="1"/>
        </w:rPr>
        <w:t xml:space="preserve"> </w:t>
      </w:r>
      <w:r>
        <w:t>degmada.</w:t>
      </w:r>
    </w:p>
    <w:p w:rsidR="002D437E" w:rsidRDefault="002D437E">
      <w:pPr>
        <w:spacing w:line="360" w:lineRule="auto"/>
        <w:jc w:val="both"/>
        <w:sectPr w:rsidR="002D437E">
          <w:pgSz w:w="12240" w:h="15840"/>
          <w:pgMar w:top="1080" w:right="40" w:bottom="980" w:left="920" w:header="0" w:footer="780" w:gutter="0"/>
          <w:cols w:space="720"/>
        </w:sectPr>
      </w:pPr>
    </w:p>
    <w:p w:rsidR="002D437E" w:rsidRDefault="00D4292E">
      <w:pPr>
        <w:pStyle w:val="Heading1"/>
        <w:numPr>
          <w:ilvl w:val="0"/>
          <w:numId w:val="2"/>
        </w:numPr>
        <w:tabs>
          <w:tab w:val="left" w:pos="953"/>
        </w:tabs>
        <w:ind w:left="952" w:hanging="361"/>
      </w:pPr>
      <w:bookmarkStart w:id="14" w:name="_bookmark13"/>
      <w:bookmarkEnd w:id="14"/>
      <w:r>
        <w:rPr>
          <w:color w:val="365F91"/>
        </w:rPr>
        <w:lastRenderedPageBreak/>
        <w:t>Qiimaynta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buuga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iyo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qorshaha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mustaqabalka:</w:t>
      </w:r>
    </w:p>
    <w:p w:rsidR="002D437E" w:rsidRDefault="002D437E">
      <w:pPr>
        <w:pStyle w:val="BodyText"/>
        <w:spacing w:before="6"/>
        <w:rPr>
          <w:rFonts w:ascii="Calibri"/>
          <w:b/>
          <w:sz w:val="40"/>
        </w:rPr>
      </w:pPr>
    </w:p>
    <w:p w:rsidR="002D437E" w:rsidRDefault="00D4292E">
      <w:pPr>
        <w:pStyle w:val="BodyText"/>
        <w:spacing w:line="360" w:lineRule="auto"/>
        <w:ind w:left="232" w:right="1107"/>
        <w:jc w:val="both"/>
      </w:pPr>
      <w:r>
        <w:t>Si</w:t>
      </w:r>
      <w:r>
        <w:rPr>
          <w:spacing w:val="1"/>
        </w:rPr>
        <w:t xml:space="preserve"> </w:t>
      </w:r>
      <w:r>
        <w:t>qiimayn</w:t>
      </w:r>
      <w:r>
        <w:rPr>
          <w:spacing w:val="1"/>
        </w:rPr>
        <w:t xml:space="preserve"> </w:t>
      </w:r>
      <w:r>
        <w:t>loogu</w:t>
      </w:r>
      <w:r>
        <w:rPr>
          <w:spacing w:val="1"/>
        </w:rPr>
        <w:t xml:space="preserve"> </w:t>
      </w:r>
      <w:r>
        <w:t>sameeyo</w:t>
      </w:r>
      <w:r>
        <w:rPr>
          <w:spacing w:val="1"/>
        </w:rPr>
        <w:t xml:space="preserve"> </w:t>
      </w:r>
      <w:r>
        <w:t>miisaaniyada</w:t>
      </w:r>
      <w:r>
        <w:rPr>
          <w:spacing w:val="1"/>
        </w:rPr>
        <w:t xml:space="preserve"> </w:t>
      </w:r>
      <w:r>
        <w:t>deegaanka</w:t>
      </w:r>
      <w:r>
        <w:rPr>
          <w:spacing w:val="1"/>
        </w:rPr>
        <w:t xml:space="preserve"> </w:t>
      </w:r>
      <w:r>
        <w:t>soomaalida</w:t>
      </w:r>
      <w:r>
        <w:rPr>
          <w:spacing w:val="1"/>
        </w:rPr>
        <w:t xml:space="preserve"> </w:t>
      </w:r>
      <w:r>
        <w:t>waxaa</w:t>
      </w:r>
      <w:r>
        <w:rPr>
          <w:spacing w:val="1"/>
        </w:rPr>
        <w:t xml:space="preserve"> </w:t>
      </w:r>
      <w:r>
        <w:t>waajib</w:t>
      </w:r>
      <w:r>
        <w:rPr>
          <w:spacing w:val="1"/>
        </w:rPr>
        <w:t xml:space="preserve"> </w:t>
      </w:r>
      <w:r>
        <w:t>ah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laga</w:t>
      </w:r>
      <w:r>
        <w:rPr>
          <w:spacing w:val="-62"/>
        </w:rPr>
        <w:t xml:space="preserve"> </w:t>
      </w:r>
      <w:r>
        <w:t>jawaabo su’aalaha ay kamidka yihiin; miisaaniyadu ma tahay mid ku salaysan ujeedooyinka</w:t>
      </w:r>
      <w:r>
        <w:rPr>
          <w:spacing w:val="1"/>
        </w:rPr>
        <w:t xml:space="preserve"> </w:t>
      </w:r>
      <w:r>
        <w:t>istratejiyadeed iyo ka jawaabista baahida dhabta ah ee bulshada, waa su'aasha udub dhexaad u</w:t>
      </w:r>
      <w:r>
        <w:rPr>
          <w:spacing w:val="1"/>
        </w:rPr>
        <w:t xml:space="preserve"> </w:t>
      </w:r>
      <w:r>
        <w:t>ah, oo ay tahay in xafiiska maaliyadda uu is weydiiyo inta lagu jiro geedi socodka diyaarinta</w:t>
      </w:r>
      <w:r>
        <w:rPr>
          <w:spacing w:val="1"/>
        </w:rPr>
        <w:t xml:space="preserve"> </w:t>
      </w:r>
      <w:r>
        <w:t>iyo baahinta</w:t>
      </w:r>
      <w:r>
        <w:rPr>
          <w:spacing w:val="2"/>
        </w:rPr>
        <w:t xml:space="preserve"> </w:t>
      </w:r>
      <w:r>
        <w:t>miisaaniyadda</w:t>
      </w:r>
      <w:r>
        <w:rPr>
          <w:spacing w:val="2"/>
        </w:rPr>
        <w:t xml:space="preserve"> </w:t>
      </w:r>
      <w:r>
        <w:t>muwaadiniinta.</w:t>
      </w:r>
    </w:p>
    <w:p w:rsidR="002D437E" w:rsidRDefault="00D4292E">
      <w:pPr>
        <w:pStyle w:val="BodyText"/>
        <w:spacing w:before="198" w:line="360" w:lineRule="auto"/>
        <w:ind w:left="232" w:right="1108"/>
        <w:jc w:val="both"/>
      </w:pPr>
      <w:r>
        <w:t>Waa muhiim in miisaaniyada muwaadiniinta lasoo saaro sanad kasta, la qiimeeyo hirgalintiisa,</w:t>
      </w:r>
      <w:r>
        <w:rPr>
          <w:spacing w:val="1"/>
        </w:rPr>
        <w:t xml:space="preserve"> </w:t>
      </w:r>
      <w:r>
        <w:t>lagu</w:t>
      </w:r>
      <w:r>
        <w:rPr>
          <w:spacing w:val="1"/>
        </w:rPr>
        <w:t xml:space="preserve"> </w:t>
      </w:r>
      <w:r>
        <w:t>wargeliyo</w:t>
      </w:r>
      <w:r>
        <w:rPr>
          <w:spacing w:val="1"/>
        </w:rPr>
        <w:t xml:space="preserve"> </w:t>
      </w:r>
      <w:r>
        <w:t>bulshada,</w:t>
      </w:r>
      <w:r>
        <w:rPr>
          <w:spacing w:val="1"/>
        </w:rPr>
        <w:t xml:space="preserve"> </w:t>
      </w:r>
      <w:r>
        <w:t>maadaama</w:t>
      </w:r>
      <w:r>
        <w:rPr>
          <w:spacing w:val="1"/>
        </w:rPr>
        <w:t xml:space="preserve"> </w:t>
      </w:r>
      <w:r>
        <w:t>loo</w:t>
      </w:r>
      <w:r>
        <w:rPr>
          <w:spacing w:val="1"/>
        </w:rPr>
        <w:t xml:space="preserve"> </w:t>
      </w:r>
      <w:r>
        <w:t>baahan</w:t>
      </w:r>
      <w:r>
        <w:rPr>
          <w:spacing w:val="1"/>
        </w:rPr>
        <w:t xml:space="preserve"> </w:t>
      </w:r>
      <w:r>
        <w:t>yahay</w:t>
      </w:r>
      <w:r>
        <w:rPr>
          <w:spacing w:val="1"/>
        </w:rPr>
        <w:t xml:space="preserve"> </w:t>
      </w:r>
      <w:r>
        <w:t>ka-qaybgalkooda.</w:t>
      </w:r>
      <w:r>
        <w:rPr>
          <w:spacing w:val="1"/>
        </w:rPr>
        <w:t xml:space="preserve"> </w:t>
      </w:r>
      <w:r>
        <w:t>Buugan</w:t>
      </w:r>
      <w:r>
        <w:rPr>
          <w:spacing w:val="1"/>
        </w:rPr>
        <w:t xml:space="preserve"> </w:t>
      </w:r>
      <w:r>
        <w:t>miisaaniyadda muwaadiniintu (Citizen budget) waa</w:t>
      </w:r>
      <w:r>
        <w:rPr>
          <w:spacing w:val="65"/>
        </w:rPr>
        <w:t xml:space="preserve"> </w:t>
      </w:r>
      <w:r>
        <w:t>mid ku cusub deegaanka iyo dalkaba,</w:t>
      </w:r>
      <w:r>
        <w:rPr>
          <w:spacing w:val="1"/>
        </w:rPr>
        <w:t xml:space="preserve"> </w:t>
      </w:r>
      <w:r>
        <w:t>waxa diyaarintiisa la bilaabay sanadkii hore ee 2014 T.I; sidaa awgeed, qiimaynta habka loo</w:t>
      </w:r>
      <w:r>
        <w:rPr>
          <w:spacing w:val="1"/>
        </w:rPr>
        <w:t xml:space="preserve"> </w:t>
      </w:r>
      <w:r>
        <w:t>diyaariyay iyo saamaynta uu leeyahay waxay muhiim u tahay in la saxo gol-daloolooyinka soo</w:t>
      </w:r>
      <w:r>
        <w:rPr>
          <w:spacing w:val="1"/>
        </w:rPr>
        <w:t xml:space="preserve"> </w:t>
      </w:r>
      <w:r>
        <w:t>bixi</w:t>
      </w:r>
      <w:r>
        <w:rPr>
          <w:spacing w:val="-2"/>
        </w:rPr>
        <w:t xml:space="preserve"> </w:t>
      </w:r>
      <w:r>
        <w:t>kara.</w:t>
      </w:r>
    </w:p>
    <w:p w:rsidR="002D437E" w:rsidRDefault="00D4292E">
      <w:pPr>
        <w:pStyle w:val="BodyText"/>
        <w:spacing w:before="202" w:line="362" w:lineRule="auto"/>
        <w:ind w:left="232" w:right="1119"/>
        <w:jc w:val="both"/>
      </w:pPr>
      <w:r>
        <w:t>Su'aalaha</w:t>
      </w:r>
      <w:r>
        <w:rPr>
          <w:spacing w:val="1"/>
        </w:rPr>
        <w:t xml:space="preserve"> </w:t>
      </w:r>
      <w:r>
        <w:t>kala</w:t>
      </w:r>
      <w:r>
        <w:rPr>
          <w:spacing w:val="1"/>
        </w:rPr>
        <w:t xml:space="preserve"> </w:t>
      </w:r>
      <w:r>
        <w:t>duwan</w:t>
      </w:r>
      <w:r>
        <w:rPr>
          <w:spacing w:val="1"/>
        </w:rPr>
        <w:t xml:space="preserve"> </w:t>
      </w:r>
      <w:r>
        <w:t>ee</w:t>
      </w:r>
      <w:r>
        <w:rPr>
          <w:spacing w:val="1"/>
        </w:rPr>
        <w:t xml:space="preserve"> </w:t>
      </w:r>
      <w:r>
        <w:t>kasoo</w:t>
      </w:r>
      <w:r>
        <w:rPr>
          <w:spacing w:val="1"/>
        </w:rPr>
        <w:t xml:space="preserve"> </w:t>
      </w:r>
      <w:r>
        <w:t>bixi</w:t>
      </w:r>
      <w:r>
        <w:rPr>
          <w:spacing w:val="1"/>
        </w:rPr>
        <w:t xml:space="preserve"> </w:t>
      </w:r>
      <w:r>
        <w:t>kara</w:t>
      </w:r>
      <w:r>
        <w:rPr>
          <w:spacing w:val="1"/>
        </w:rPr>
        <w:t xml:space="preserve"> </w:t>
      </w:r>
      <w:r>
        <w:t>qiimaynta</w:t>
      </w:r>
      <w:r>
        <w:rPr>
          <w:spacing w:val="1"/>
        </w:rPr>
        <w:t xml:space="preserve"> </w:t>
      </w:r>
      <w:r>
        <w:t>nidaamka</w:t>
      </w:r>
      <w:r>
        <w:rPr>
          <w:spacing w:val="1"/>
        </w:rPr>
        <w:t xml:space="preserve"> </w:t>
      </w:r>
      <w:r>
        <w:t>diyaarinta</w:t>
      </w:r>
      <w:r>
        <w:rPr>
          <w:spacing w:val="1"/>
        </w:rPr>
        <w:t xml:space="preserve"> </w:t>
      </w:r>
      <w:r>
        <w:t>iyo</w:t>
      </w:r>
      <w:r>
        <w:rPr>
          <w:spacing w:val="1"/>
        </w:rPr>
        <w:t xml:space="preserve"> </w:t>
      </w:r>
      <w:r>
        <w:t>baahinta</w:t>
      </w:r>
      <w:r>
        <w:rPr>
          <w:spacing w:val="1"/>
        </w:rPr>
        <w:t xml:space="preserve"> </w:t>
      </w:r>
      <w:r>
        <w:t>miisaaniyadda</w:t>
      </w:r>
      <w:r>
        <w:rPr>
          <w:spacing w:val="1"/>
        </w:rPr>
        <w:t xml:space="preserve"> </w:t>
      </w:r>
      <w:r>
        <w:t>mmuwaadiniinta</w:t>
      </w:r>
      <w:r>
        <w:rPr>
          <w:spacing w:val="-1"/>
        </w:rPr>
        <w:t xml:space="preserve"> </w:t>
      </w:r>
      <w:r>
        <w:t>waxay</w:t>
      </w:r>
      <w:r>
        <w:rPr>
          <w:spacing w:val="-6"/>
        </w:rPr>
        <w:t xml:space="preserve"> </w:t>
      </w:r>
      <w:r>
        <w:t>noqon</w:t>
      </w:r>
      <w:r>
        <w:rPr>
          <w:spacing w:val="1"/>
        </w:rPr>
        <w:t xml:space="preserve"> </w:t>
      </w:r>
      <w:r>
        <w:t>karaan</w:t>
      </w:r>
      <w:r>
        <w:rPr>
          <w:spacing w:val="1"/>
        </w:rPr>
        <w:t xml:space="preserve"> </w:t>
      </w:r>
      <w:r>
        <w:t>qaybaha</w:t>
      </w:r>
      <w:r>
        <w:rPr>
          <w:spacing w:val="-2"/>
        </w:rPr>
        <w:t xml:space="preserve"> </w:t>
      </w:r>
      <w:r>
        <w:t>soo</w:t>
      </w:r>
      <w:r>
        <w:rPr>
          <w:spacing w:val="2"/>
        </w:rPr>
        <w:t xml:space="preserve"> </w:t>
      </w:r>
      <w:r>
        <w:t>sacda:-</w:t>
      </w:r>
    </w:p>
    <w:p w:rsidR="002D437E" w:rsidRDefault="00D4292E">
      <w:pPr>
        <w:pStyle w:val="BodyText"/>
        <w:spacing w:before="195" w:line="362" w:lineRule="auto"/>
        <w:ind w:left="232" w:right="1107"/>
        <w:jc w:val="both"/>
      </w:pPr>
      <w:r>
        <w:rPr>
          <w:b/>
        </w:rPr>
        <w:t>Qorshayn:</w:t>
      </w:r>
      <w:r>
        <w:rPr>
          <w:b/>
          <w:spacing w:val="1"/>
        </w:rPr>
        <w:t xml:space="preserve"> </w:t>
      </w:r>
      <w:r>
        <w:t>Ujeedooyinka</w:t>
      </w:r>
      <w:r>
        <w:rPr>
          <w:spacing w:val="1"/>
        </w:rPr>
        <w:t xml:space="preserve"> </w:t>
      </w:r>
      <w:r>
        <w:t>qorshaha</w:t>
      </w:r>
      <w:r>
        <w:rPr>
          <w:spacing w:val="1"/>
        </w:rPr>
        <w:t xml:space="preserve"> </w:t>
      </w:r>
      <w:r>
        <w:t>istiraatijiyadeed</w:t>
      </w:r>
      <w:r>
        <w:rPr>
          <w:spacing w:val="1"/>
        </w:rPr>
        <w:t xml:space="preserve"> </w:t>
      </w:r>
      <w:r>
        <w:t>ee</w:t>
      </w:r>
      <w:r>
        <w:rPr>
          <w:spacing w:val="1"/>
        </w:rPr>
        <w:t xml:space="preserve"> </w:t>
      </w:r>
      <w:r>
        <w:t>miisaaniyadda</w:t>
      </w:r>
      <w:r>
        <w:rPr>
          <w:spacing w:val="1"/>
        </w:rPr>
        <w:t xml:space="preserve"> </w:t>
      </w:r>
      <w:r>
        <w:t>muwaadiniinta</w:t>
      </w:r>
      <w:r>
        <w:rPr>
          <w:spacing w:val="1"/>
        </w:rPr>
        <w:t xml:space="preserve"> </w:t>
      </w:r>
      <w:r>
        <w:t>ee</w:t>
      </w:r>
      <w:r>
        <w:rPr>
          <w:spacing w:val="1"/>
        </w:rPr>
        <w:t xml:space="preserve"> </w:t>
      </w:r>
      <w:r>
        <w:t>sanadkan</w:t>
      </w:r>
      <w:r>
        <w:rPr>
          <w:spacing w:val="1"/>
        </w:rPr>
        <w:t xml:space="preserve"> </w:t>
      </w:r>
      <w:r>
        <w:t>ma</w:t>
      </w:r>
      <w:r>
        <w:rPr>
          <w:spacing w:val="4"/>
        </w:rPr>
        <w:t xml:space="preserve"> </w:t>
      </w:r>
      <w:r>
        <w:t>yihiin</w:t>
      </w:r>
      <w:r>
        <w:rPr>
          <w:spacing w:val="1"/>
        </w:rPr>
        <w:t xml:space="preserve"> </w:t>
      </w:r>
      <w:r>
        <w:t>kuwa</w:t>
      </w:r>
      <w:r>
        <w:rPr>
          <w:spacing w:val="-1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fiican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cad?</w:t>
      </w:r>
    </w:p>
    <w:p w:rsidR="002D437E" w:rsidRDefault="00D4292E">
      <w:pPr>
        <w:pStyle w:val="BodyText"/>
        <w:spacing w:before="193" w:line="362" w:lineRule="auto"/>
        <w:ind w:left="232" w:right="1108"/>
        <w:jc w:val="both"/>
      </w:pPr>
      <w:r>
        <w:rPr>
          <w:b/>
        </w:rPr>
        <w:t xml:space="preserve">La-tashiga: </w:t>
      </w:r>
      <w:r>
        <w:t>bilowga sanadka ma lasameeyaa la tashiga bulshada ee ku aadan sida ay u kala</w:t>
      </w:r>
      <w:r>
        <w:rPr>
          <w:spacing w:val="1"/>
        </w:rPr>
        <w:t xml:space="preserve"> </w:t>
      </w:r>
      <w:r>
        <w:t>mudan</w:t>
      </w:r>
      <w:r>
        <w:rPr>
          <w:spacing w:val="3"/>
        </w:rPr>
        <w:t xml:space="preserve"> </w:t>
      </w:r>
      <w:r>
        <w:t>yihiin</w:t>
      </w:r>
      <w:r>
        <w:rPr>
          <w:spacing w:val="-1"/>
        </w:rPr>
        <w:t xml:space="preserve"> </w:t>
      </w:r>
      <w:r>
        <w:t>baahida</w:t>
      </w:r>
      <w:r>
        <w:rPr>
          <w:spacing w:val="-1"/>
        </w:rPr>
        <w:t xml:space="preserve"> </w:t>
      </w:r>
      <w:r>
        <w:t>bulshadu?</w:t>
      </w:r>
    </w:p>
    <w:p w:rsidR="002D437E" w:rsidRDefault="00D4292E">
      <w:pPr>
        <w:pStyle w:val="BodyText"/>
        <w:spacing w:before="194" w:line="362" w:lineRule="auto"/>
        <w:ind w:left="232" w:right="1106"/>
        <w:jc w:val="both"/>
      </w:pPr>
      <w:r>
        <w:rPr>
          <w:b/>
        </w:rPr>
        <w:t>Faafin:</w:t>
      </w:r>
      <w:r>
        <w:rPr>
          <w:b/>
          <w:spacing w:val="1"/>
        </w:rPr>
        <w:t xml:space="preserve"> </w:t>
      </w:r>
      <w:r>
        <w:t>Miyay</w:t>
      </w:r>
      <w:r>
        <w:rPr>
          <w:spacing w:val="1"/>
        </w:rPr>
        <w:t xml:space="preserve"> </w:t>
      </w:r>
      <w:r>
        <w:t>jireen</w:t>
      </w:r>
      <w:r>
        <w:rPr>
          <w:spacing w:val="1"/>
        </w:rPr>
        <w:t xml:space="preserve"> </w:t>
      </w:r>
      <w:r>
        <w:t>ka</w:t>
      </w:r>
      <w:r>
        <w:rPr>
          <w:spacing w:val="1"/>
        </w:rPr>
        <w:t xml:space="preserve"> </w:t>
      </w:r>
      <w:r>
        <w:t>faa’iidaystayaal</w:t>
      </w:r>
      <w:r>
        <w:rPr>
          <w:spacing w:val="1"/>
        </w:rPr>
        <w:t xml:space="preserve"> </w:t>
      </w:r>
      <w:r>
        <w:t>ama</w:t>
      </w:r>
      <w:r>
        <w:rPr>
          <w:spacing w:val="1"/>
        </w:rPr>
        <w:t xml:space="preserve"> </w:t>
      </w:r>
      <w:r>
        <w:t>akhristayaasha</w:t>
      </w:r>
      <w:r>
        <w:rPr>
          <w:spacing w:val="1"/>
        </w:rPr>
        <w:t xml:space="preserve"> </w:t>
      </w:r>
      <w:r>
        <w:t>buugan</w:t>
      </w:r>
      <w:r>
        <w:rPr>
          <w:spacing w:val="66"/>
        </w:rPr>
        <w:t xml:space="preserve"> </w:t>
      </w:r>
      <w:r>
        <w:t>miisaaniyada</w:t>
      </w:r>
      <w:r>
        <w:rPr>
          <w:spacing w:val="1"/>
        </w:rPr>
        <w:t xml:space="preserve"> </w:t>
      </w:r>
      <w:r>
        <w:t>muwaadinka</w:t>
      </w:r>
      <w:r>
        <w:rPr>
          <w:spacing w:val="-2"/>
        </w:rPr>
        <w:t xml:space="preserve"> </w:t>
      </w:r>
      <w:r>
        <w:t>oo ku</w:t>
      </w:r>
      <w:r>
        <w:rPr>
          <w:spacing w:val="1"/>
        </w:rPr>
        <w:t xml:space="preserve"> </w:t>
      </w:r>
      <w:r>
        <w:t>habboonaa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ay</w:t>
      </w:r>
      <w:r>
        <w:rPr>
          <w:spacing w:val="-4"/>
        </w:rPr>
        <w:t xml:space="preserve"> </w:t>
      </w:r>
      <w:r>
        <w:t>helaan,</w:t>
      </w:r>
      <w:r>
        <w:rPr>
          <w:spacing w:val="2"/>
        </w:rPr>
        <w:t xml:space="preserve"> </w:t>
      </w:r>
      <w:r>
        <w:t>laakiin</w:t>
      </w:r>
      <w:r>
        <w:rPr>
          <w:spacing w:val="-2"/>
        </w:rPr>
        <w:t xml:space="preserve"> </w:t>
      </w:r>
      <w:r>
        <w:t>aan</w:t>
      </w:r>
      <w:r>
        <w:rPr>
          <w:spacing w:val="-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gaadhsiin</w:t>
      </w:r>
      <w:r>
        <w:rPr>
          <w:spacing w:val="1"/>
        </w:rPr>
        <w:t xml:space="preserve"> </w:t>
      </w:r>
      <w:r>
        <w:t>sannadkii</w:t>
      </w:r>
      <w:r>
        <w:rPr>
          <w:spacing w:val="-2"/>
        </w:rPr>
        <w:t xml:space="preserve"> </w:t>
      </w:r>
      <w:r>
        <w:t>hore?</w:t>
      </w:r>
    </w:p>
    <w:p w:rsidR="002D437E" w:rsidRDefault="00D4292E">
      <w:pPr>
        <w:pStyle w:val="BodyText"/>
        <w:spacing w:before="195" w:line="360" w:lineRule="auto"/>
        <w:ind w:left="232" w:right="1110"/>
        <w:jc w:val="both"/>
      </w:pPr>
      <w:r>
        <w:rPr>
          <w:b/>
        </w:rPr>
        <w:t>Soo-saarista</w:t>
      </w:r>
      <w:r>
        <w:rPr>
          <w:b/>
          <w:spacing w:val="1"/>
        </w:rPr>
        <w:t xml:space="preserve"> </w:t>
      </w:r>
      <w:r>
        <w:rPr>
          <w:b/>
        </w:rPr>
        <w:t>miisaaniyada</w:t>
      </w:r>
      <w:r>
        <w:rPr>
          <w:b/>
          <w:spacing w:val="1"/>
        </w:rPr>
        <w:t xml:space="preserve"> </w:t>
      </w:r>
      <w:r>
        <w:rPr>
          <w:b/>
        </w:rPr>
        <w:t>muwaadiniinta:</w:t>
      </w:r>
      <w:r>
        <w:rPr>
          <w:b/>
          <w:spacing w:val="1"/>
        </w:rPr>
        <w:t xml:space="preserve"> </w:t>
      </w:r>
      <w:r>
        <w:t>maxay</w:t>
      </w:r>
      <w:r>
        <w:rPr>
          <w:spacing w:val="1"/>
        </w:rPr>
        <w:t xml:space="preserve"> </w:t>
      </w:r>
      <w:r>
        <w:t>yihiin</w:t>
      </w:r>
      <w:r>
        <w:rPr>
          <w:spacing w:val="1"/>
        </w:rPr>
        <w:t xml:space="preserve"> </w:t>
      </w:r>
      <w:r>
        <w:t>khibradaha</w:t>
      </w:r>
      <w:r>
        <w:rPr>
          <w:spacing w:val="1"/>
        </w:rPr>
        <w:t xml:space="preserve"> </w:t>
      </w:r>
      <w:r>
        <w:t>iyo</w:t>
      </w:r>
      <w:r>
        <w:rPr>
          <w:spacing w:val="1"/>
        </w:rPr>
        <w:t xml:space="preserve"> </w:t>
      </w:r>
      <w:r>
        <w:t>talooyinka</w:t>
      </w:r>
      <w:r>
        <w:rPr>
          <w:spacing w:val="1"/>
        </w:rPr>
        <w:t xml:space="preserve"> </w:t>
      </w:r>
      <w:r>
        <w:t>wadatashiga laga helay si loo dhaqan geliyo mustaqbalka. Ma jiraan qaybo kamida talooyinka</w:t>
      </w:r>
      <w:r>
        <w:rPr>
          <w:spacing w:val="1"/>
        </w:rPr>
        <w:t xml:space="preserve"> </w:t>
      </w:r>
      <w:r>
        <w:t>la soo jeediyay oo ay ka jiraan caqabado in la hirgeliyo?</w:t>
      </w:r>
      <w:r>
        <w:rPr>
          <w:spacing w:val="1"/>
        </w:rPr>
        <w:t xml:space="preserve"> </w:t>
      </w:r>
      <w:r>
        <w:t>Waa</w:t>
      </w:r>
      <w:r>
        <w:rPr>
          <w:spacing w:val="65"/>
        </w:rPr>
        <w:t xml:space="preserve"> </w:t>
      </w:r>
      <w:r>
        <w:t>maxay sababtu? Maxaa laga</w:t>
      </w:r>
      <w:r>
        <w:rPr>
          <w:spacing w:val="1"/>
        </w:rPr>
        <w:t xml:space="preserve"> </w:t>
      </w:r>
      <w:r>
        <w:t>fulin</w:t>
      </w:r>
      <w:r>
        <w:rPr>
          <w:spacing w:val="-2"/>
        </w:rPr>
        <w:t xml:space="preserve"> </w:t>
      </w:r>
      <w:r>
        <w:t>karaa,</w:t>
      </w:r>
      <w:r>
        <w:rPr>
          <w:spacing w:val="2"/>
        </w:rPr>
        <w:t xml:space="preserve"> </w:t>
      </w:r>
      <w:r>
        <w:t>maxayse</w:t>
      </w:r>
      <w:r>
        <w:rPr>
          <w:spacing w:val="3"/>
        </w:rPr>
        <w:t xml:space="preserve"> </w:t>
      </w:r>
      <w:r>
        <w:t>adagtahay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fuliyo?</w:t>
      </w:r>
    </w:p>
    <w:p w:rsidR="002D437E" w:rsidRDefault="002D437E">
      <w:pPr>
        <w:spacing w:line="360" w:lineRule="auto"/>
        <w:jc w:val="both"/>
        <w:sectPr w:rsidR="002D437E">
          <w:pgSz w:w="12240" w:h="15840"/>
          <w:pgMar w:top="1120" w:right="40" w:bottom="980" w:left="920" w:header="0" w:footer="780" w:gutter="0"/>
          <w:cols w:space="720"/>
        </w:sectPr>
      </w:pPr>
    </w:p>
    <w:p w:rsidR="002D437E" w:rsidRDefault="002D437E">
      <w:pPr>
        <w:pStyle w:val="BodyText"/>
        <w:spacing w:before="7"/>
        <w:rPr>
          <w:sz w:val="18"/>
        </w:rPr>
      </w:pPr>
    </w:p>
    <w:p w:rsidR="002D437E" w:rsidRDefault="00D4292E">
      <w:pPr>
        <w:pStyle w:val="Heading3"/>
        <w:spacing w:before="88"/>
        <w:jc w:val="left"/>
      </w:pPr>
      <w:r>
        <w:t>Su’aalaha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xidhiidha</w:t>
      </w:r>
      <w:r>
        <w:rPr>
          <w:spacing w:val="-6"/>
        </w:rPr>
        <w:t xml:space="preserve"> </w:t>
      </w:r>
      <w:r>
        <w:t>qiimaynta</w:t>
      </w:r>
      <w:r>
        <w:rPr>
          <w:spacing w:val="-4"/>
        </w:rPr>
        <w:t xml:space="preserve"> </w:t>
      </w:r>
      <w:r>
        <w:t>miisaaniyada</w:t>
      </w:r>
      <w:r>
        <w:rPr>
          <w:spacing w:val="-4"/>
        </w:rPr>
        <w:t xml:space="preserve"> </w:t>
      </w:r>
      <w:r>
        <w:t>muwaadiniinta.</w:t>
      </w:r>
    </w:p>
    <w:p w:rsidR="002D437E" w:rsidRDefault="002D437E">
      <w:pPr>
        <w:pStyle w:val="BodyText"/>
        <w:spacing w:before="6"/>
        <w:rPr>
          <w:b/>
          <w:sz w:val="29"/>
        </w:rPr>
      </w:pPr>
    </w:p>
    <w:p w:rsidR="002D437E" w:rsidRDefault="00D4292E">
      <w:pPr>
        <w:pStyle w:val="ListParagraph"/>
        <w:numPr>
          <w:ilvl w:val="0"/>
          <w:numId w:val="4"/>
        </w:numPr>
        <w:tabs>
          <w:tab w:val="left" w:pos="952"/>
          <w:tab w:val="left" w:pos="953"/>
        </w:tabs>
        <w:spacing w:before="0" w:line="360" w:lineRule="auto"/>
        <w:ind w:right="1111"/>
        <w:rPr>
          <w:sz w:val="26"/>
        </w:rPr>
      </w:pPr>
      <w:r>
        <w:rPr>
          <w:sz w:val="26"/>
        </w:rPr>
        <w:t>Buuga</w:t>
      </w:r>
      <w:r>
        <w:rPr>
          <w:spacing w:val="44"/>
          <w:sz w:val="26"/>
        </w:rPr>
        <w:t xml:space="preserve"> </w:t>
      </w:r>
      <w:r>
        <w:rPr>
          <w:sz w:val="26"/>
        </w:rPr>
        <w:t>miisaaniyadda</w:t>
      </w:r>
      <w:r>
        <w:rPr>
          <w:spacing w:val="44"/>
          <w:sz w:val="26"/>
        </w:rPr>
        <w:t xml:space="preserve"> </w:t>
      </w:r>
      <w:r>
        <w:rPr>
          <w:sz w:val="26"/>
        </w:rPr>
        <w:t>muwaadinka</w:t>
      </w:r>
      <w:r>
        <w:rPr>
          <w:spacing w:val="41"/>
          <w:sz w:val="26"/>
        </w:rPr>
        <w:t xml:space="preserve"> </w:t>
      </w:r>
      <w:r>
        <w:rPr>
          <w:sz w:val="26"/>
        </w:rPr>
        <w:t>ee</w:t>
      </w:r>
      <w:r>
        <w:rPr>
          <w:spacing w:val="46"/>
          <w:sz w:val="26"/>
        </w:rPr>
        <w:t xml:space="preserve"> </w:t>
      </w:r>
      <w:r>
        <w:rPr>
          <w:sz w:val="26"/>
        </w:rPr>
        <w:t>dhawaan</w:t>
      </w:r>
      <w:r>
        <w:rPr>
          <w:spacing w:val="41"/>
          <w:sz w:val="26"/>
        </w:rPr>
        <w:t xml:space="preserve"> </w:t>
      </w:r>
      <w:r>
        <w:rPr>
          <w:sz w:val="26"/>
        </w:rPr>
        <w:t>la</w:t>
      </w:r>
      <w:r>
        <w:rPr>
          <w:spacing w:val="41"/>
          <w:sz w:val="26"/>
        </w:rPr>
        <w:t xml:space="preserve"> </w:t>
      </w:r>
      <w:r>
        <w:rPr>
          <w:sz w:val="26"/>
        </w:rPr>
        <w:t>soo</w:t>
      </w:r>
      <w:r>
        <w:rPr>
          <w:spacing w:val="42"/>
          <w:sz w:val="26"/>
        </w:rPr>
        <w:t xml:space="preserve"> </w:t>
      </w:r>
      <w:r>
        <w:rPr>
          <w:sz w:val="26"/>
        </w:rPr>
        <w:t>saaray</w:t>
      </w:r>
      <w:r>
        <w:rPr>
          <w:spacing w:val="39"/>
          <w:sz w:val="26"/>
        </w:rPr>
        <w:t xml:space="preserve"> </w:t>
      </w:r>
      <w:r>
        <w:rPr>
          <w:sz w:val="26"/>
        </w:rPr>
        <w:t>ma</w:t>
      </w:r>
      <w:r>
        <w:rPr>
          <w:spacing w:val="41"/>
          <w:sz w:val="26"/>
        </w:rPr>
        <w:t xml:space="preserve"> </w:t>
      </w:r>
      <w:r>
        <w:rPr>
          <w:sz w:val="26"/>
        </w:rPr>
        <w:t>buuxiyay</w:t>
      </w:r>
      <w:r>
        <w:rPr>
          <w:spacing w:val="37"/>
          <w:sz w:val="26"/>
        </w:rPr>
        <w:t xml:space="preserve"> </w:t>
      </w:r>
      <w:r>
        <w:rPr>
          <w:sz w:val="26"/>
        </w:rPr>
        <w:t>ka</w:t>
      </w:r>
      <w:r>
        <w:rPr>
          <w:spacing w:val="42"/>
          <w:sz w:val="26"/>
        </w:rPr>
        <w:t xml:space="preserve"> </w:t>
      </w:r>
      <w:r>
        <w:rPr>
          <w:sz w:val="26"/>
        </w:rPr>
        <w:t>haqab</w:t>
      </w:r>
      <w:r>
        <w:rPr>
          <w:spacing w:val="-62"/>
          <w:sz w:val="26"/>
        </w:rPr>
        <w:t xml:space="preserve"> </w:t>
      </w:r>
      <w:r>
        <w:rPr>
          <w:sz w:val="26"/>
        </w:rPr>
        <w:t>tirka</w:t>
      </w:r>
      <w:r>
        <w:rPr>
          <w:spacing w:val="-2"/>
          <w:sz w:val="26"/>
        </w:rPr>
        <w:t xml:space="preserve"> </w:t>
      </w:r>
      <w:r>
        <w:rPr>
          <w:sz w:val="26"/>
        </w:rPr>
        <w:t>bulshada fahanka</w:t>
      </w:r>
      <w:r>
        <w:rPr>
          <w:spacing w:val="1"/>
          <w:sz w:val="26"/>
        </w:rPr>
        <w:t xml:space="preserve"> </w:t>
      </w:r>
      <w:r>
        <w:rPr>
          <w:sz w:val="26"/>
        </w:rPr>
        <w:t>miisaaniyada</w:t>
      </w:r>
      <w:r>
        <w:rPr>
          <w:spacing w:val="1"/>
          <w:sz w:val="26"/>
        </w:rPr>
        <w:t xml:space="preserve"> </w:t>
      </w:r>
      <w:r>
        <w:rPr>
          <w:sz w:val="26"/>
        </w:rPr>
        <w:t>dawladda?</w:t>
      </w:r>
      <w:r>
        <w:rPr>
          <w:spacing w:val="2"/>
          <w:sz w:val="26"/>
        </w:rPr>
        <w:t xml:space="preserve"> </w:t>
      </w:r>
      <w:r>
        <w:rPr>
          <w:sz w:val="26"/>
        </w:rPr>
        <w:t>Haa/Maya</w:t>
      </w:r>
    </w:p>
    <w:p w:rsidR="002D437E" w:rsidRDefault="00D4292E">
      <w:pPr>
        <w:pStyle w:val="BodyText"/>
        <w:spacing w:before="1"/>
        <w:ind w:left="952"/>
      </w:pPr>
      <w:r>
        <w:t>Haddii</w:t>
      </w:r>
      <w:r>
        <w:rPr>
          <w:spacing w:val="-1"/>
        </w:rPr>
        <w:t xml:space="preserve"> </w:t>
      </w:r>
      <w:r>
        <w:t>ay</w:t>
      </w:r>
      <w:r>
        <w:rPr>
          <w:spacing w:val="-5"/>
        </w:rPr>
        <w:t xml:space="preserve"> </w:t>
      </w:r>
      <w:r>
        <w:t>haa</w:t>
      </w:r>
      <w:r>
        <w:rPr>
          <w:spacing w:val="-1"/>
        </w:rPr>
        <w:t xml:space="preserve"> </w:t>
      </w:r>
      <w:r>
        <w:t>tahay</w:t>
      </w:r>
      <w:r>
        <w:rPr>
          <w:spacing w:val="-1"/>
        </w:rPr>
        <w:t xml:space="preserve"> </w:t>
      </w:r>
      <w:r>
        <w:t>jawabtu faah-faahin</w:t>
      </w:r>
      <w:r>
        <w:rPr>
          <w:spacing w:val="-1"/>
        </w:rPr>
        <w:t xml:space="preserve"> </w:t>
      </w:r>
      <w:r>
        <w:t>ka qor:-</w:t>
      </w:r>
    </w:p>
    <w:p w:rsidR="002D437E" w:rsidRDefault="002D437E">
      <w:pPr>
        <w:pStyle w:val="BodyText"/>
        <w:rPr>
          <w:sz w:val="20"/>
        </w:rPr>
      </w:pPr>
    </w:p>
    <w:p w:rsidR="002D437E" w:rsidRDefault="001412ED">
      <w:pPr>
        <w:pStyle w:val="BodyText"/>
        <w:spacing w:before="7"/>
        <w:rPr>
          <w:sz w:val="14"/>
        </w:rPr>
      </w:pPr>
      <w:r>
        <w:pict>
          <v:shape id="_x0000_s1133" style="position:absolute;margin-left:93.6pt;margin-top:10.65pt;width:402.9pt;height:.1pt;z-index:-251655680;mso-wrap-distance-top:0;mso-wrap-distance-bottom:0;mso-position-horizontal-relative:page;mso-width-relative:page;mso-height-relative:page" coordorigin="1872,213" coordsize="8058,0" o:spt="100" adj="0,,0" path="m1872,213r1037,m2911,213r778,m3691,213r518,m4212,213r1036,m5250,213r778,m6030,213r518,m6551,213r1036,m7589,213r519,m8111,213r259,m8372,213r519,m8893,213r1037,e" filled="f" strokeweight=".18289mm">
            <v:stroke joinstyle="round"/>
            <v:formulas/>
            <v:path arrowok="t" o:connecttype="segments"/>
            <w10:wrap type="topAndBottom" anchorx="page"/>
          </v:shape>
        </w:pict>
      </w:r>
    </w:p>
    <w:p w:rsidR="002D437E" w:rsidRDefault="00D4292E">
      <w:pPr>
        <w:pStyle w:val="BodyText"/>
        <w:tabs>
          <w:tab w:val="left" w:pos="8881"/>
        </w:tabs>
        <w:spacing w:before="120"/>
        <w:ind w:left="952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2D437E" w:rsidRDefault="00D4292E">
      <w:pPr>
        <w:pStyle w:val="ListParagraph"/>
        <w:numPr>
          <w:ilvl w:val="0"/>
          <w:numId w:val="4"/>
        </w:numPr>
        <w:tabs>
          <w:tab w:val="left" w:pos="952"/>
          <w:tab w:val="left" w:pos="953"/>
        </w:tabs>
        <w:spacing w:before="150" w:line="360" w:lineRule="auto"/>
        <w:ind w:right="1106"/>
        <w:rPr>
          <w:sz w:val="26"/>
        </w:rPr>
      </w:pPr>
      <w:r>
        <w:rPr>
          <w:sz w:val="26"/>
        </w:rPr>
        <w:t>Eray-bixinta</w:t>
      </w:r>
      <w:r>
        <w:rPr>
          <w:spacing w:val="59"/>
          <w:sz w:val="26"/>
        </w:rPr>
        <w:t xml:space="preserve"> </w:t>
      </w:r>
      <w:r>
        <w:rPr>
          <w:sz w:val="26"/>
        </w:rPr>
        <w:t>loo</w:t>
      </w:r>
      <w:r>
        <w:rPr>
          <w:spacing w:val="57"/>
          <w:sz w:val="26"/>
        </w:rPr>
        <w:t xml:space="preserve"> </w:t>
      </w:r>
      <w:r>
        <w:rPr>
          <w:sz w:val="26"/>
        </w:rPr>
        <w:t>adeegsaday</w:t>
      </w:r>
      <w:r>
        <w:rPr>
          <w:spacing w:val="53"/>
          <w:sz w:val="26"/>
        </w:rPr>
        <w:t xml:space="preserve"> </w:t>
      </w:r>
      <w:r>
        <w:rPr>
          <w:sz w:val="26"/>
        </w:rPr>
        <w:t>qoraalka</w:t>
      </w:r>
      <w:r>
        <w:rPr>
          <w:spacing w:val="61"/>
          <w:sz w:val="26"/>
        </w:rPr>
        <w:t xml:space="preserve"> </w:t>
      </w:r>
      <w:r>
        <w:rPr>
          <w:sz w:val="26"/>
        </w:rPr>
        <w:t>buuga</w:t>
      </w:r>
      <w:r>
        <w:rPr>
          <w:spacing w:val="57"/>
          <w:sz w:val="26"/>
        </w:rPr>
        <w:t xml:space="preserve"> </w:t>
      </w:r>
      <w:r>
        <w:rPr>
          <w:sz w:val="26"/>
        </w:rPr>
        <w:t>miisaaniyada</w:t>
      </w:r>
      <w:r>
        <w:rPr>
          <w:spacing w:val="61"/>
          <w:sz w:val="26"/>
        </w:rPr>
        <w:t xml:space="preserve"> </w:t>
      </w:r>
      <w:r>
        <w:rPr>
          <w:sz w:val="26"/>
        </w:rPr>
        <w:t>muwaadiniintu</w:t>
      </w:r>
      <w:r>
        <w:rPr>
          <w:spacing w:val="63"/>
          <w:sz w:val="26"/>
        </w:rPr>
        <w:t xml:space="preserve"> </w:t>
      </w:r>
      <w:r>
        <w:rPr>
          <w:sz w:val="26"/>
        </w:rPr>
        <w:t>ma</w:t>
      </w:r>
      <w:r>
        <w:rPr>
          <w:spacing w:val="62"/>
          <w:sz w:val="26"/>
        </w:rPr>
        <w:t xml:space="preserve"> </w:t>
      </w:r>
      <w:r>
        <w:rPr>
          <w:sz w:val="26"/>
        </w:rPr>
        <w:t>yihiin</w:t>
      </w:r>
      <w:r>
        <w:rPr>
          <w:spacing w:val="-62"/>
          <w:sz w:val="26"/>
        </w:rPr>
        <w:t xml:space="preserve"> </w:t>
      </w:r>
      <w:r>
        <w:rPr>
          <w:sz w:val="26"/>
        </w:rPr>
        <w:t>kuwa</w:t>
      </w:r>
      <w:r>
        <w:rPr>
          <w:spacing w:val="-2"/>
          <w:sz w:val="26"/>
        </w:rPr>
        <w:t xml:space="preserve"> </w:t>
      </w:r>
      <w:r>
        <w:rPr>
          <w:sz w:val="26"/>
        </w:rPr>
        <w:t>ku</w:t>
      </w:r>
      <w:r>
        <w:rPr>
          <w:spacing w:val="-1"/>
          <w:sz w:val="26"/>
        </w:rPr>
        <w:t xml:space="preserve"> </w:t>
      </w:r>
      <w:r>
        <w:rPr>
          <w:sz w:val="26"/>
        </w:rPr>
        <w:t>haboon</w:t>
      </w:r>
      <w:r>
        <w:rPr>
          <w:spacing w:val="-1"/>
          <w:sz w:val="26"/>
        </w:rPr>
        <w:t xml:space="preserve"> </w:t>
      </w:r>
      <w:r>
        <w:rPr>
          <w:sz w:val="26"/>
        </w:rPr>
        <w:t>oo</w:t>
      </w:r>
      <w:r>
        <w:rPr>
          <w:spacing w:val="-1"/>
          <w:sz w:val="26"/>
        </w:rPr>
        <w:t xml:space="preserve"> </w:t>
      </w:r>
      <w:r>
        <w:rPr>
          <w:sz w:val="26"/>
        </w:rPr>
        <w:t>si</w:t>
      </w:r>
      <w:r>
        <w:rPr>
          <w:spacing w:val="1"/>
          <w:sz w:val="26"/>
        </w:rPr>
        <w:t xml:space="preserve"> </w:t>
      </w:r>
      <w:r>
        <w:rPr>
          <w:sz w:val="26"/>
        </w:rPr>
        <w:t>cad</w:t>
      </w:r>
      <w:r>
        <w:rPr>
          <w:spacing w:val="-1"/>
          <w:sz w:val="26"/>
        </w:rPr>
        <w:t xml:space="preserve"> </w:t>
      </w:r>
      <w:r>
        <w:rPr>
          <w:sz w:val="26"/>
        </w:rPr>
        <w:t>loo</w:t>
      </w:r>
      <w:r>
        <w:rPr>
          <w:spacing w:val="-1"/>
          <w:sz w:val="26"/>
        </w:rPr>
        <w:t xml:space="preserve"> </w:t>
      </w:r>
      <w:r>
        <w:rPr>
          <w:sz w:val="26"/>
        </w:rPr>
        <w:t>fahmi</w:t>
      </w:r>
      <w:r>
        <w:rPr>
          <w:spacing w:val="-1"/>
          <w:sz w:val="26"/>
        </w:rPr>
        <w:t xml:space="preserve"> </w:t>
      </w:r>
      <w:r>
        <w:rPr>
          <w:sz w:val="26"/>
        </w:rPr>
        <w:t>karo?</w:t>
      </w:r>
    </w:p>
    <w:p w:rsidR="002D437E" w:rsidRDefault="002D437E">
      <w:pPr>
        <w:pStyle w:val="BodyText"/>
        <w:spacing w:before="10"/>
        <w:rPr>
          <w:sz w:val="38"/>
        </w:rPr>
      </w:pPr>
    </w:p>
    <w:p w:rsidR="002D437E" w:rsidRDefault="00D4292E">
      <w:pPr>
        <w:pStyle w:val="ListParagraph"/>
        <w:numPr>
          <w:ilvl w:val="0"/>
          <w:numId w:val="4"/>
        </w:numPr>
        <w:tabs>
          <w:tab w:val="left" w:pos="952"/>
          <w:tab w:val="left" w:pos="953"/>
        </w:tabs>
        <w:spacing w:before="1" w:line="360" w:lineRule="auto"/>
        <w:ind w:right="1116"/>
        <w:rPr>
          <w:sz w:val="26"/>
        </w:rPr>
      </w:pPr>
      <w:r>
        <w:rPr>
          <w:sz w:val="26"/>
        </w:rPr>
        <w:t>Maxay</w:t>
      </w:r>
      <w:r>
        <w:rPr>
          <w:spacing w:val="33"/>
          <w:sz w:val="26"/>
        </w:rPr>
        <w:t xml:space="preserve"> </w:t>
      </w:r>
      <w:r>
        <w:rPr>
          <w:sz w:val="26"/>
        </w:rPr>
        <w:t>yihiin</w:t>
      </w:r>
      <w:r>
        <w:rPr>
          <w:spacing w:val="36"/>
          <w:sz w:val="26"/>
        </w:rPr>
        <w:t xml:space="preserve"> </w:t>
      </w:r>
      <w:r>
        <w:rPr>
          <w:sz w:val="26"/>
        </w:rPr>
        <w:t>fikradahaaga,</w:t>
      </w:r>
      <w:r>
        <w:rPr>
          <w:spacing w:val="33"/>
          <w:sz w:val="26"/>
        </w:rPr>
        <w:t xml:space="preserve"> </w:t>
      </w:r>
      <w:r>
        <w:rPr>
          <w:sz w:val="26"/>
        </w:rPr>
        <w:t>talooyinkaaga,</w:t>
      </w:r>
      <w:r>
        <w:rPr>
          <w:spacing w:val="34"/>
          <w:sz w:val="26"/>
        </w:rPr>
        <w:t xml:space="preserve"> </w:t>
      </w:r>
      <w:r>
        <w:rPr>
          <w:sz w:val="26"/>
        </w:rPr>
        <w:t>iyo</w:t>
      </w:r>
      <w:r>
        <w:rPr>
          <w:spacing w:val="38"/>
          <w:sz w:val="26"/>
        </w:rPr>
        <w:t xml:space="preserve"> </w:t>
      </w:r>
      <w:r>
        <w:rPr>
          <w:sz w:val="26"/>
        </w:rPr>
        <w:t>su'aalahaaga</w:t>
      </w:r>
      <w:r>
        <w:rPr>
          <w:spacing w:val="33"/>
          <w:sz w:val="26"/>
        </w:rPr>
        <w:t xml:space="preserve"> </w:t>
      </w:r>
      <w:r>
        <w:rPr>
          <w:sz w:val="26"/>
        </w:rPr>
        <w:t>ku</w:t>
      </w:r>
      <w:r>
        <w:rPr>
          <w:spacing w:val="34"/>
          <w:sz w:val="26"/>
        </w:rPr>
        <w:t xml:space="preserve"> </w:t>
      </w:r>
      <w:r>
        <w:rPr>
          <w:sz w:val="26"/>
        </w:rPr>
        <w:t>saabsan</w:t>
      </w:r>
      <w:r>
        <w:rPr>
          <w:spacing w:val="37"/>
          <w:sz w:val="26"/>
        </w:rPr>
        <w:t xml:space="preserve"> </w:t>
      </w:r>
      <w:r>
        <w:rPr>
          <w:sz w:val="26"/>
        </w:rPr>
        <w:t>miisaaniyada.</w:t>
      </w:r>
      <w:r>
        <w:rPr>
          <w:spacing w:val="-62"/>
          <w:sz w:val="26"/>
        </w:rPr>
        <w:t xml:space="preserve"> </w:t>
      </w:r>
      <w:r>
        <w:rPr>
          <w:sz w:val="26"/>
        </w:rPr>
        <w:t>muwaadiniinta</w:t>
      </w:r>
      <w:r>
        <w:rPr>
          <w:spacing w:val="-2"/>
          <w:sz w:val="26"/>
        </w:rPr>
        <w:t xml:space="preserve"> </w:t>
      </w:r>
      <w:r>
        <w:rPr>
          <w:sz w:val="26"/>
        </w:rPr>
        <w:t>ee</w:t>
      </w:r>
      <w:r>
        <w:rPr>
          <w:spacing w:val="-1"/>
          <w:sz w:val="26"/>
        </w:rPr>
        <w:t xml:space="preserve"> </w:t>
      </w:r>
      <w:r>
        <w:rPr>
          <w:sz w:val="26"/>
        </w:rPr>
        <w:t>la</w:t>
      </w:r>
      <w:r>
        <w:rPr>
          <w:spacing w:val="2"/>
          <w:sz w:val="26"/>
        </w:rPr>
        <w:t xml:space="preserve"> </w:t>
      </w:r>
      <w:r>
        <w:rPr>
          <w:sz w:val="26"/>
        </w:rPr>
        <w:t>diyaariyay</w:t>
      </w:r>
      <w:r>
        <w:rPr>
          <w:spacing w:val="-2"/>
          <w:sz w:val="26"/>
        </w:rPr>
        <w:t xml:space="preserve"> </w:t>
      </w:r>
      <w:r>
        <w:rPr>
          <w:sz w:val="26"/>
        </w:rPr>
        <w:t>sanadkan 2015 T.I.</w:t>
      </w:r>
    </w:p>
    <w:p w:rsidR="002D437E" w:rsidRDefault="001412ED">
      <w:pPr>
        <w:pStyle w:val="BodyText"/>
        <w:spacing w:before="7"/>
        <w:rPr>
          <w:sz w:val="21"/>
        </w:rPr>
      </w:pPr>
      <w:r>
        <w:pict>
          <v:shape id="_x0000_s1134" style="position:absolute;margin-left:78.6pt;margin-top:14.7pt;width:435.2pt;height:.1pt;z-index:-251654656;mso-wrap-distance-top:0;mso-wrap-distance-bottom:0;mso-position-horizontal-relative:page;mso-width-relative:page;mso-height-relative:page" coordorigin="1572,294" coordsize="8704,0" o:spt="100" adj="0,,0" path="m1572,294r1037,m2611,294r778,m3391,294r518,m3912,294r1036,m4950,294r778,m5730,294r518,m6251,294r1036,m7289,294r778,m8069,294r518,m8590,294r1036,m9628,294r648,e" filled="f" strokeweight=".18289mm">
            <v:stroke joinstyle="round"/>
            <v:formulas/>
            <v:path arrowok="t" o:connecttype="segments"/>
            <w10:wrap type="topAndBottom" anchorx="page"/>
          </v:shape>
        </w:pict>
      </w:r>
    </w:p>
    <w:p w:rsidR="002D437E" w:rsidRDefault="002D437E">
      <w:pPr>
        <w:pStyle w:val="BodyText"/>
        <w:rPr>
          <w:sz w:val="20"/>
        </w:rPr>
      </w:pPr>
    </w:p>
    <w:p w:rsidR="002D437E" w:rsidRDefault="001412ED">
      <w:pPr>
        <w:pStyle w:val="BodyText"/>
        <w:spacing w:before="2"/>
        <w:rPr>
          <w:sz w:val="12"/>
        </w:rPr>
      </w:pPr>
      <w:r>
        <w:pict>
          <v:shape id="_x0000_s1135" style="position:absolute;margin-left:78.6pt;margin-top:9.4pt;width:435.2pt;height:.1pt;z-index:-251653632;mso-wrap-distance-top:0;mso-wrap-distance-bottom:0;mso-position-horizontal-relative:page;mso-width-relative:page;mso-height-relative:page" coordorigin="1572,188" coordsize="8704,0" o:spt="100" adj="0,,0" path="m1572,188r1037,m2611,188r778,m3391,188r518,m3912,188r1036,m4950,188r778,m5730,188r518,m6251,188r1036,m7289,188r778,m8069,188r518,m8590,188r1036,m9628,188r648,e" filled="f" strokeweight=".28803mm">
            <v:stroke joinstyle="round"/>
            <v:formulas/>
            <v:path arrowok="t" o:connecttype="segments"/>
            <w10:wrap type="topAndBottom" anchorx="page"/>
          </v:shape>
        </w:pict>
      </w:r>
    </w:p>
    <w:p w:rsidR="002D437E" w:rsidRDefault="002D437E">
      <w:pPr>
        <w:pStyle w:val="BodyText"/>
        <w:rPr>
          <w:sz w:val="20"/>
        </w:rPr>
      </w:pPr>
    </w:p>
    <w:p w:rsidR="002D437E" w:rsidRDefault="001412ED">
      <w:pPr>
        <w:pStyle w:val="BodyText"/>
        <w:spacing w:before="6"/>
        <w:rPr>
          <w:sz w:val="11"/>
        </w:rPr>
      </w:pPr>
      <w:r>
        <w:pict>
          <v:shape id="_x0000_s1136" style="position:absolute;margin-left:78.6pt;margin-top:9pt;width:435.2pt;height:.1pt;z-index:-251652608;mso-wrap-distance-top:0;mso-wrap-distance-bottom:0;mso-position-horizontal-relative:page;mso-width-relative:page;mso-height-relative:page" coordorigin="1572,181" coordsize="8704,0" o:spt="100" adj="0,,0" path="m1572,181r1037,m2611,181r778,m3391,181r518,m3912,181r1036,m4950,181r778,m5730,181r518,m6251,181r1036,m7289,181r778,m8069,181r518,m8590,181r1036,m9628,181r648,e" filled="f" strokeweight=".28803mm">
            <v:stroke joinstyle="round"/>
            <v:formulas/>
            <v:path arrowok="t" o:connecttype="segments"/>
            <w10:wrap type="topAndBottom" anchorx="page"/>
          </v:shape>
        </w:pict>
      </w:r>
    </w:p>
    <w:p w:rsidR="002D437E" w:rsidRDefault="00D4292E">
      <w:pPr>
        <w:pStyle w:val="ListParagraph"/>
        <w:numPr>
          <w:ilvl w:val="0"/>
          <w:numId w:val="5"/>
        </w:numPr>
        <w:tabs>
          <w:tab w:val="left" w:pos="952"/>
          <w:tab w:val="left" w:pos="953"/>
        </w:tabs>
        <w:spacing w:before="113" w:line="357" w:lineRule="auto"/>
        <w:ind w:right="2125" w:hanging="786"/>
        <w:rPr>
          <w:sz w:val="26"/>
        </w:rPr>
      </w:pPr>
      <w:r>
        <w:rPr>
          <w:sz w:val="26"/>
        </w:rPr>
        <w:t>Ma</w:t>
      </w:r>
      <w:r>
        <w:rPr>
          <w:spacing w:val="-3"/>
          <w:sz w:val="26"/>
        </w:rPr>
        <w:t xml:space="preserve"> </w:t>
      </w:r>
      <w:r>
        <w:rPr>
          <w:sz w:val="26"/>
        </w:rPr>
        <w:t>jiraan</w:t>
      </w:r>
      <w:r>
        <w:rPr>
          <w:spacing w:val="-3"/>
          <w:sz w:val="26"/>
        </w:rPr>
        <w:t xml:space="preserve"> </w:t>
      </w:r>
      <w:r>
        <w:rPr>
          <w:sz w:val="26"/>
        </w:rPr>
        <w:t>xog</w:t>
      </w:r>
      <w:r>
        <w:rPr>
          <w:spacing w:val="-3"/>
          <w:sz w:val="26"/>
        </w:rPr>
        <w:t xml:space="preserve"> </w:t>
      </w:r>
      <w:r>
        <w:rPr>
          <w:sz w:val="26"/>
        </w:rPr>
        <w:t>badan</w:t>
      </w:r>
      <w:r>
        <w:rPr>
          <w:spacing w:val="-3"/>
          <w:sz w:val="26"/>
        </w:rPr>
        <w:t xml:space="preserve"> </w:t>
      </w:r>
      <w:r>
        <w:rPr>
          <w:sz w:val="26"/>
        </w:rPr>
        <w:t>oo</w:t>
      </w:r>
      <w:r>
        <w:rPr>
          <w:spacing w:val="-3"/>
          <w:sz w:val="26"/>
        </w:rPr>
        <w:t xml:space="preserve"> </w:t>
      </w:r>
      <w:r>
        <w:rPr>
          <w:sz w:val="26"/>
        </w:rPr>
        <w:t>aan</w:t>
      </w:r>
      <w:r>
        <w:rPr>
          <w:spacing w:val="-3"/>
          <w:sz w:val="26"/>
        </w:rPr>
        <w:t xml:space="preserve"> </w:t>
      </w:r>
      <w:r>
        <w:rPr>
          <w:sz w:val="26"/>
        </w:rPr>
        <w:t>lagu</w:t>
      </w:r>
      <w:r>
        <w:rPr>
          <w:spacing w:val="-3"/>
          <w:sz w:val="26"/>
        </w:rPr>
        <w:t xml:space="preserve"> </w:t>
      </w:r>
      <w:r>
        <w:rPr>
          <w:sz w:val="26"/>
        </w:rPr>
        <w:t>darin miisaaniyada muwaadiniinta</w:t>
      </w:r>
      <w:r>
        <w:rPr>
          <w:spacing w:val="-1"/>
          <w:sz w:val="26"/>
        </w:rPr>
        <w:t xml:space="preserve"> </w:t>
      </w:r>
      <w:r>
        <w:rPr>
          <w:sz w:val="26"/>
        </w:rPr>
        <w:t>Haa/Maya</w:t>
      </w:r>
      <w:r>
        <w:rPr>
          <w:spacing w:val="-62"/>
          <w:sz w:val="26"/>
        </w:rPr>
        <w:t xml:space="preserve"> </w:t>
      </w:r>
      <w:r>
        <w:rPr>
          <w:sz w:val="26"/>
        </w:rPr>
        <w:t>haddii</w:t>
      </w:r>
      <w:r>
        <w:rPr>
          <w:spacing w:val="-2"/>
          <w:sz w:val="26"/>
        </w:rPr>
        <w:t xml:space="preserve"> </w:t>
      </w:r>
      <w:r>
        <w:rPr>
          <w:sz w:val="26"/>
        </w:rPr>
        <w:t>ay</w:t>
      </w:r>
      <w:r>
        <w:rPr>
          <w:spacing w:val="-3"/>
          <w:sz w:val="26"/>
        </w:rPr>
        <w:t xml:space="preserve"> </w:t>
      </w:r>
      <w:r>
        <w:rPr>
          <w:sz w:val="26"/>
        </w:rPr>
        <w:t>Haa tahay,</w:t>
      </w:r>
      <w:r>
        <w:rPr>
          <w:spacing w:val="1"/>
          <w:sz w:val="26"/>
        </w:rPr>
        <w:t xml:space="preserve"> </w:t>
      </w:r>
      <w:r>
        <w:rPr>
          <w:sz w:val="26"/>
        </w:rPr>
        <w:t>qor</w:t>
      </w:r>
      <w:r>
        <w:rPr>
          <w:spacing w:val="1"/>
          <w:sz w:val="26"/>
        </w:rPr>
        <w:t xml:space="preserve"> </w:t>
      </w:r>
      <w:r>
        <w:rPr>
          <w:sz w:val="26"/>
        </w:rPr>
        <w:t>faah-faahinta</w:t>
      </w:r>
    </w:p>
    <w:p w:rsidR="002D437E" w:rsidRDefault="00D4292E">
      <w:pPr>
        <w:pStyle w:val="BodyText"/>
        <w:tabs>
          <w:tab w:val="left" w:pos="9488"/>
        </w:tabs>
        <w:spacing w:before="4"/>
        <w:ind w:left="652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2D437E" w:rsidRDefault="00D4292E">
      <w:pPr>
        <w:pStyle w:val="BodyText"/>
        <w:tabs>
          <w:tab w:val="left" w:pos="9488"/>
        </w:tabs>
        <w:spacing w:before="150"/>
        <w:ind w:left="652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2D437E" w:rsidRDefault="00D4292E">
      <w:pPr>
        <w:pStyle w:val="ListParagraph"/>
        <w:numPr>
          <w:ilvl w:val="0"/>
          <w:numId w:val="5"/>
        </w:numPr>
        <w:tabs>
          <w:tab w:val="left" w:pos="952"/>
          <w:tab w:val="left" w:pos="953"/>
          <w:tab w:val="left" w:pos="9939"/>
        </w:tabs>
        <w:spacing w:before="150" w:line="362" w:lineRule="auto"/>
        <w:ind w:left="952" w:right="1111"/>
        <w:rPr>
          <w:sz w:val="26"/>
        </w:rPr>
      </w:pPr>
      <w:r>
        <w:rPr>
          <w:sz w:val="26"/>
        </w:rPr>
        <w:t>Intee</w:t>
      </w:r>
      <w:r>
        <w:rPr>
          <w:spacing w:val="28"/>
          <w:sz w:val="26"/>
        </w:rPr>
        <w:t xml:space="preserve"> </w:t>
      </w:r>
      <w:r>
        <w:rPr>
          <w:sz w:val="26"/>
        </w:rPr>
        <w:t>in</w:t>
      </w:r>
      <w:r>
        <w:rPr>
          <w:spacing w:val="31"/>
          <w:sz w:val="26"/>
        </w:rPr>
        <w:t xml:space="preserve"> </w:t>
      </w:r>
      <w:r>
        <w:rPr>
          <w:sz w:val="26"/>
        </w:rPr>
        <w:t>le’eg</w:t>
      </w:r>
      <w:r>
        <w:rPr>
          <w:spacing w:val="33"/>
          <w:sz w:val="26"/>
        </w:rPr>
        <w:t xml:space="preserve"> </w:t>
      </w:r>
      <w:r>
        <w:rPr>
          <w:sz w:val="26"/>
        </w:rPr>
        <w:t>ayuu</w:t>
      </w:r>
      <w:r>
        <w:rPr>
          <w:spacing w:val="31"/>
          <w:sz w:val="26"/>
        </w:rPr>
        <w:t xml:space="preserve"> </w:t>
      </w:r>
      <w:r>
        <w:rPr>
          <w:sz w:val="26"/>
        </w:rPr>
        <w:t>buugani</w:t>
      </w:r>
      <w:r>
        <w:rPr>
          <w:spacing w:val="29"/>
          <w:sz w:val="26"/>
        </w:rPr>
        <w:t xml:space="preserve"> </w:t>
      </w:r>
      <w:r>
        <w:rPr>
          <w:sz w:val="26"/>
        </w:rPr>
        <w:t>faa’iido</w:t>
      </w:r>
      <w:r>
        <w:rPr>
          <w:spacing w:val="29"/>
          <w:sz w:val="26"/>
        </w:rPr>
        <w:t xml:space="preserve"> </w:t>
      </w:r>
      <w:r>
        <w:rPr>
          <w:sz w:val="26"/>
        </w:rPr>
        <w:t>leeyahay?</w:t>
      </w:r>
      <w:r>
        <w:rPr>
          <w:spacing w:val="34"/>
          <w:sz w:val="26"/>
        </w:rPr>
        <w:t xml:space="preserve"> </w:t>
      </w:r>
      <w:r>
        <w:rPr>
          <w:sz w:val="26"/>
        </w:rPr>
        <w:t>Faa’iido</w:t>
      </w:r>
      <w:r>
        <w:rPr>
          <w:spacing w:val="29"/>
          <w:sz w:val="26"/>
        </w:rPr>
        <w:t xml:space="preserve"> </w:t>
      </w:r>
      <w:r>
        <w:rPr>
          <w:sz w:val="26"/>
        </w:rPr>
        <w:t>badan</w:t>
      </w:r>
      <w:r>
        <w:rPr>
          <w:spacing w:val="32"/>
          <w:sz w:val="26"/>
        </w:rPr>
        <w:t xml:space="preserve"> </w:t>
      </w:r>
      <w:r>
        <w:rPr>
          <w:sz w:val="26"/>
        </w:rPr>
        <w:t>□</w:t>
      </w:r>
      <w:r>
        <w:rPr>
          <w:spacing w:val="29"/>
          <w:sz w:val="26"/>
        </w:rPr>
        <w:t xml:space="preserve"> </w:t>
      </w:r>
      <w:r>
        <w:rPr>
          <w:sz w:val="26"/>
        </w:rPr>
        <w:t>dhex-dhexaad</w:t>
      </w:r>
      <w:r>
        <w:rPr>
          <w:spacing w:val="32"/>
          <w:sz w:val="26"/>
        </w:rPr>
        <w:t xml:space="preserve"> </w:t>
      </w:r>
      <w:r>
        <w:rPr>
          <w:sz w:val="26"/>
        </w:rPr>
        <w:t>□</w:t>
      </w:r>
      <w:r>
        <w:rPr>
          <w:spacing w:val="31"/>
          <w:sz w:val="26"/>
        </w:rPr>
        <w:t xml:space="preserve"> </w:t>
      </w:r>
      <w:r>
        <w:rPr>
          <w:sz w:val="26"/>
        </w:rPr>
        <w:t>aan</w:t>
      </w:r>
      <w:r>
        <w:rPr>
          <w:spacing w:val="-62"/>
          <w:sz w:val="26"/>
        </w:rPr>
        <w:t xml:space="preserve"> </w:t>
      </w:r>
      <w:r>
        <w:rPr>
          <w:sz w:val="26"/>
        </w:rPr>
        <w:t>faa'iido</w:t>
      </w:r>
      <w:r>
        <w:rPr>
          <w:spacing w:val="-3"/>
          <w:sz w:val="26"/>
        </w:rPr>
        <w:t xml:space="preserve"> </w:t>
      </w:r>
      <w:r>
        <w:rPr>
          <w:sz w:val="26"/>
        </w:rPr>
        <w:t>lahayn</w:t>
      </w:r>
      <w:r>
        <w:rPr>
          <w:spacing w:val="-1"/>
          <w:sz w:val="26"/>
        </w:rPr>
        <w:t xml:space="preserve"> </w:t>
      </w:r>
      <w:r>
        <w:rPr>
          <w:sz w:val="26"/>
        </w:rPr>
        <w:t>□,</w:t>
      </w:r>
      <w:r>
        <w:rPr>
          <w:spacing w:val="-3"/>
          <w:sz w:val="26"/>
        </w:rPr>
        <w:t xml:space="preserve"> </w:t>
      </w:r>
      <w:r>
        <w:rPr>
          <w:sz w:val="26"/>
        </w:rPr>
        <w:t>fadlan</w:t>
      </w:r>
      <w:r>
        <w:rPr>
          <w:spacing w:val="-3"/>
          <w:sz w:val="26"/>
        </w:rPr>
        <w:t xml:space="preserve"> </w:t>
      </w:r>
      <w:r>
        <w:rPr>
          <w:sz w:val="26"/>
        </w:rPr>
        <w:t>qeex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</w:p>
    <w:p w:rsidR="002D437E" w:rsidRDefault="002D437E">
      <w:pPr>
        <w:pStyle w:val="BodyText"/>
        <w:rPr>
          <w:sz w:val="20"/>
        </w:rPr>
      </w:pPr>
    </w:p>
    <w:p w:rsidR="002D437E" w:rsidRDefault="001412ED">
      <w:pPr>
        <w:pStyle w:val="BodyText"/>
        <w:spacing w:before="8"/>
        <w:rPr>
          <w:sz w:val="18"/>
        </w:rPr>
      </w:pPr>
      <w:r>
        <w:pict>
          <v:shape id="_x0000_s1137" style="position:absolute;margin-left:57.55pt;margin-top:13pt;width:454.75pt;height:.1pt;z-index:-251651584;mso-wrap-distance-top:0;mso-wrap-distance-bottom:0;mso-position-horizontal-relative:page;mso-width-relative:page;mso-height-relative:page" coordorigin="1152,260" coordsize="9095,0" o:spt="100" adj="0,,0" path="m1152,260r1037,m2191,260r777,m2971,260r518,m3491,260r1037,m4530,260r777,m5310,260r518,m5830,260r1037,m6869,260r778,m7649,260r518,m8169,260r1037,m9208,260r778,m9988,260r259,e" filled="f" strokeweight=".18289mm">
            <v:stroke joinstyle="round"/>
            <v:formulas/>
            <v:path arrowok="t" o:connecttype="segments"/>
            <w10:wrap type="topAndBottom" anchorx="page"/>
          </v:shape>
        </w:pict>
      </w:r>
    </w:p>
    <w:p w:rsidR="002D437E" w:rsidRDefault="002D437E">
      <w:pPr>
        <w:pStyle w:val="BodyText"/>
        <w:spacing w:before="10"/>
        <w:rPr>
          <w:sz w:val="19"/>
        </w:rPr>
      </w:pPr>
    </w:p>
    <w:p w:rsidR="002D437E" w:rsidRDefault="00D4292E">
      <w:pPr>
        <w:pStyle w:val="ListParagraph"/>
        <w:numPr>
          <w:ilvl w:val="0"/>
          <w:numId w:val="5"/>
        </w:numPr>
        <w:tabs>
          <w:tab w:val="left" w:pos="953"/>
          <w:tab w:val="left" w:pos="10126"/>
        </w:tabs>
        <w:spacing w:before="89" w:line="360" w:lineRule="auto"/>
        <w:ind w:left="952" w:right="1105"/>
        <w:jc w:val="both"/>
        <w:rPr>
          <w:sz w:val="26"/>
        </w:rPr>
      </w:pPr>
      <w:r>
        <w:rPr>
          <w:sz w:val="26"/>
        </w:rPr>
        <w:t>Buuggani ma yahay mid sahlan in la akhriyo lana fahmi karo? □ aad u fudud □ dhex-</w:t>
      </w:r>
      <w:r>
        <w:rPr>
          <w:spacing w:val="1"/>
          <w:sz w:val="26"/>
        </w:rPr>
        <w:t xml:space="preserve"> </w:t>
      </w:r>
      <w:r>
        <w:rPr>
          <w:sz w:val="26"/>
        </w:rPr>
        <w:t>dhexaad</w:t>
      </w:r>
      <w:r>
        <w:rPr>
          <w:spacing w:val="1"/>
          <w:sz w:val="26"/>
        </w:rPr>
        <w:t xml:space="preserve"> </w:t>
      </w:r>
      <w:r>
        <w:rPr>
          <w:sz w:val="26"/>
        </w:rPr>
        <w:t>□</w:t>
      </w:r>
      <w:r>
        <w:rPr>
          <w:spacing w:val="1"/>
          <w:sz w:val="26"/>
        </w:rPr>
        <w:t xml:space="preserve"> </w:t>
      </w:r>
      <w:r>
        <w:rPr>
          <w:sz w:val="26"/>
        </w:rPr>
        <w:t>aan</w:t>
      </w:r>
      <w:r>
        <w:rPr>
          <w:spacing w:val="65"/>
          <w:sz w:val="26"/>
        </w:rPr>
        <w:t xml:space="preserve"> </w:t>
      </w:r>
      <w:r>
        <w:rPr>
          <w:sz w:val="26"/>
        </w:rPr>
        <w:t>fududayn,</w:t>
      </w:r>
      <w:r>
        <w:rPr>
          <w:spacing w:val="65"/>
          <w:sz w:val="26"/>
        </w:rPr>
        <w:t xml:space="preserve"> </w:t>
      </w:r>
      <w:r>
        <w:rPr>
          <w:sz w:val="26"/>
        </w:rPr>
        <w:t>haddii</w:t>
      </w:r>
      <w:r>
        <w:rPr>
          <w:spacing w:val="65"/>
          <w:sz w:val="26"/>
        </w:rPr>
        <w:t xml:space="preserve"> </w:t>
      </w:r>
      <w:r>
        <w:rPr>
          <w:sz w:val="26"/>
        </w:rPr>
        <w:t>uunan</w:t>
      </w:r>
      <w:r>
        <w:rPr>
          <w:spacing w:val="65"/>
          <w:sz w:val="26"/>
        </w:rPr>
        <w:t xml:space="preserve"> </w:t>
      </w:r>
      <w:r>
        <w:rPr>
          <w:sz w:val="26"/>
        </w:rPr>
        <w:t>fududayn,</w:t>
      </w:r>
      <w:r>
        <w:rPr>
          <w:spacing w:val="65"/>
          <w:sz w:val="26"/>
        </w:rPr>
        <w:t xml:space="preserve"> </w:t>
      </w:r>
      <w:r>
        <w:rPr>
          <w:sz w:val="26"/>
        </w:rPr>
        <w:t>fadlan</w:t>
      </w:r>
      <w:r>
        <w:rPr>
          <w:spacing w:val="65"/>
          <w:sz w:val="26"/>
        </w:rPr>
        <w:t xml:space="preserve"> </w:t>
      </w:r>
      <w:r>
        <w:rPr>
          <w:sz w:val="26"/>
        </w:rPr>
        <w:t>faahfaahin</w:t>
      </w:r>
      <w:r>
        <w:rPr>
          <w:spacing w:val="65"/>
          <w:sz w:val="26"/>
        </w:rPr>
        <w:t xml:space="preserve"> </w:t>
      </w:r>
      <w:r>
        <w:rPr>
          <w:sz w:val="26"/>
        </w:rPr>
        <w:t>ka</w:t>
      </w:r>
      <w:r>
        <w:rPr>
          <w:spacing w:val="65"/>
          <w:sz w:val="26"/>
        </w:rPr>
        <w:t xml:space="preserve"> </w:t>
      </w:r>
      <w:r>
        <w:rPr>
          <w:sz w:val="26"/>
        </w:rPr>
        <w:t>bixi</w:t>
      </w:r>
      <w:r>
        <w:rPr>
          <w:spacing w:val="1"/>
          <w:sz w:val="26"/>
        </w:rPr>
        <w:t xml:space="preserve"> </w:t>
      </w:r>
      <w:r>
        <w:rPr>
          <w:sz w:val="26"/>
        </w:rPr>
        <w:t>jawaabta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</w:p>
    <w:p w:rsidR="002D437E" w:rsidRDefault="001412ED">
      <w:pPr>
        <w:pStyle w:val="BodyText"/>
        <w:spacing w:before="10"/>
        <w:rPr>
          <w:sz w:val="21"/>
        </w:rPr>
      </w:pPr>
      <w:r>
        <w:pict>
          <v:shape id="_x0000_s1138" style="position:absolute;margin-left:93.6pt;margin-top:14.8pt;width:455pt;height:.1pt;z-index:-251650560;mso-wrap-distance-top:0;mso-wrap-distance-bottom:0;mso-position-horizontal-relative:page;mso-width-relative:page;mso-height-relative:page" coordorigin="1872,296" coordsize="9100,0" o:spt="100" adj="0,,0" path="m1872,296r1037,m2912,296r777,m3692,296r519,m4213,296r1037,m5252,296r778,m6032,296r519,m6553,296r1037,m7593,296r777,m8373,296r518,m8893,296r1038,m9933,296r778,m10713,296r259,e" filled="f" strokeweight=".18289mm">
            <v:stroke joinstyle="round"/>
            <v:formulas/>
            <v:path arrowok="t" o:connecttype="segments"/>
            <w10:wrap type="topAndBottom" anchorx="page"/>
          </v:shape>
        </w:pict>
      </w:r>
    </w:p>
    <w:p w:rsidR="002D437E" w:rsidRDefault="002D437E">
      <w:pPr>
        <w:rPr>
          <w:sz w:val="21"/>
        </w:rPr>
        <w:sectPr w:rsidR="002D437E">
          <w:pgSz w:w="12240" w:h="15840"/>
          <w:pgMar w:top="1500" w:right="40" w:bottom="980" w:left="920" w:header="0" w:footer="780" w:gutter="0"/>
          <w:cols w:space="720"/>
        </w:sectPr>
      </w:pPr>
    </w:p>
    <w:p w:rsidR="002D437E" w:rsidRDefault="00D4292E">
      <w:pPr>
        <w:pStyle w:val="Heading1"/>
        <w:spacing w:before="69"/>
        <w:ind w:left="232" w:firstLine="0"/>
        <w:rPr>
          <w:rFonts w:ascii="Times New Roman"/>
        </w:rPr>
      </w:pPr>
      <w:r>
        <w:rPr>
          <w:rFonts w:ascii="Times New Roman"/>
        </w:rPr>
        <w:lastRenderedPageBreak/>
        <w:t>Xogta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dheeraadka ah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fadlan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la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xidhiidh:</w:t>
      </w:r>
    </w:p>
    <w:p w:rsidR="002D437E" w:rsidRDefault="002D437E">
      <w:pPr>
        <w:pStyle w:val="BodyText"/>
        <w:spacing w:before="1"/>
        <w:rPr>
          <w:b/>
          <w:sz w:val="31"/>
        </w:rPr>
      </w:pPr>
    </w:p>
    <w:p w:rsidR="002D437E" w:rsidRDefault="00D4292E">
      <w:pPr>
        <w:pStyle w:val="Heading2"/>
        <w:spacing w:before="1" w:line="508" w:lineRule="auto"/>
        <w:ind w:right="8248"/>
        <w:rPr>
          <w:rFonts w:ascii="Times New Roman"/>
        </w:rPr>
      </w:pPr>
      <w:r>
        <w:rPr>
          <w:rFonts w:ascii="Times New Roman"/>
        </w:rPr>
        <w:t>Xafiiska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maaliyada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DDS</w:t>
      </w:r>
      <w:r>
        <w:rPr>
          <w:rFonts w:ascii="Times New Roman"/>
          <w:spacing w:val="-67"/>
        </w:rPr>
        <w:t xml:space="preserve"> </w:t>
      </w:r>
      <w:r>
        <w:rPr>
          <w:rFonts w:ascii="Times New Roman"/>
        </w:rPr>
        <w:t>Jig-jiga/ Itoobiya</w:t>
      </w:r>
    </w:p>
    <w:p w:rsidR="002D437E" w:rsidRDefault="00D4292E">
      <w:pPr>
        <w:ind w:left="232"/>
        <w:rPr>
          <w:sz w:val="28"/>
        </w:rPr>
      </w:pPr>
      <w:r>
        <w:rPr>
          <w:sz w:val="28"/>
        </w:rPr>
        <w:t>Tel:</w:t>
      </w:r>
      <w:r>
        <w:rPr>
          <w:spacing w:val="-10"/>
          <w:sz w:val="28"/>
        </w:rPr>
        <w:t xml:space="preserve"> </w:t>
      </w:r>
      <w:r>
        <w:rPr>
          <w:sz w:val="28"/>
        </w:rPr>
        <w:t>+257752406</w:t>
      </w:r>
    </w:p>
    <w:p w:rsidR="002D437E" w:rsidRDefault="002D437E">
      <w:pPr>
        <w:pStyle w:val="BodyText"/>
        <w:spacing w:before="3"/>
        <w:rPr>
          <w:sz w:val="31"/>
        </w:rPr>
      </w:pPr>
    </w:p>
    <w:p w:rsidR="002D437E" w:rsidRDefault="00D4292E">
      <w:pPr>
        <w:pStyle w:val="Heading2"/>
        <w:rPr>
          <w:rFonts w:ascii="Times New Roman"/>
        </w:rPr>
      </w:pPr>
      <w:r>
        <w:rPr>
          <w:rFonts w:ascii="Times New Roman"/>
        </w:rPr>
        <w:t>Mobile: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+251911071596</w:t>
      </w:r>
    </w:p>
    <w:p w:rsidR="002D437E" w:rsidRDefault="002D437E">
      <w:pPr>
        <w:pStyle w:val="BodyText"/>
        <w:spacing w:before="6"/>
        <w:rPr>
          <w:sz w:val="31"/>
        </w:rPr>
      </w:pPr>
    </w:p>
    <w:p w:rsidR="002D437E" w:rsidRDefault="00D4292E">
      <w:pPr>
        <w:ind w:left="232"/>
        <w:rPr>
          <w:sz w:val="28"/>
        </w:rPr>
      </w:pPr>
      <w:r>
        <w:rPr>
          <w:sz w:val="28"/>
        </w:rPr>
        <w:t>Fax:</w:t>
      </w:r>
      <w:r>
        <w:rPr>
          <w:spacing w:val="-3"/>
          <w:sz w:val="28"/>
        </w:rPr>
        <w:t xml:space="preserve"> </w:t>
      </w:r>
      <w:r>
        <w:rPr>
          <w:sz w:val="28"/>
        </w:rPr>
        <w:t>+257752916</w:t>
      </w:r>
    </w:p>
    <w:p w:rsidR="002D437E" w:rsidRDefault="002D437E">
      <w:pPr>
        <w:pStyle w:val="BodyText"/>
        <w:spacing w:before="3"/>
        <w:rPr>
          <w:sz w:val="31"/>
        </w:rPr>
      </w:pPr>
    </w:p>
    <w:p w:rsidR="002D437E" w:rsidRDefault="001412ED">
      <w:pPr>
        <w:pStyle w:val="Heading2"/>
        <w:spacing w:before="1"/>
        <w:rPr>
          <w:rFonts w:ascii="Times New Roman"/>
        </w:rPr>
      </w:pPr>
      <w:hyperlink r:id="rId60">
        <w:r w:rsidR="00D4292E">
          <w:rPr>
            <w:rFonts w:ascii="Times New Roman"/>
          </w:rPr>
          <w:t>www.srbofed.gov.et</w:t>
        </w:r>
      </w:hyperlink>
    </w:p>
    <w:p w:rsidR="00C53A1D" w:rsidRDefault="00C53A1D" w:rsidP="00C53A1D"/>
    <w:p w:rsidR="00C53A1D" w:rsidRDefault="00C53A1D" w:rsidP="00C53A1D"/>
    <w:p w:rsidR="00C53A1D" w:rsidRDefault="00C53A1D" w:rsidP="00C53A1D"/>
    <w:p w:rsidR="00C53A1D" w:rsidRDefault="00C53A1D" w:rsidP="00C53A1D"/>
    <w:p w:rsidR="00C53A1D" w:rsidRDefault="00C53A1D" w:rsidP="00C53A1D"/>
    <w:p w:rsidR="00C53A1D" w:rsidRDefault="00C53A1D" w:rsidP="00C53A1D"/>
    <w:p w:rsidR="00C53A1D" w:rsidRDefault="00C53A1D" w:rsidP="00C53A1D"/>
    <w:p w:rsidR="00C53A1D" w:rsidRDefault="00C53A1D" w:rsidP="00C53A1D"/>
    <w:p w:rsidR="00C53A1D" w:rsidRDefault="00C53A1D" w:rsidP="00C53A1D"/>
    <w:p w:rsidR="00C53A1D" w:rsidRDefault="00C53A1D" w:rsidP="00C53A1D"/>
    <w:p w:rsidR="00C53A1D" w:rsidRDefault="00C53A1D" w:rsidP="00C53A1D"/>
    <w:p w:rsidR="00C53A1D" w:rsidRDefault="00C53A1D" w:rsidP="00C53A1D"/>
    <w:p w:rsidR="00C53A1D" w:rsidRDefault="00C53A1D" w:rsidP="00C53A1D"/>
    <w:p w:rsidR="00C53A1D" w:rsidRDefault="00C53A1D" w:rsidP="00C53A1D"/>
    <w:p w:rsidR="00C53A1D" w:rsidRDefault="00C53A1D" w:rsidP="00C53A1D"/>
    <w:p w:rsidR="00C53A1D" w:rsidRDefault="00C53A1D" w:rsidP="00C53A1D"/>
    <w:p w:rsidR="00C53A1D" w:rsidRDefault="00C53A1D" w:rsidP="00C53A1D"/>
    <w:p w:rsidR="00C53A1D" w:rsidRDefault="00C53A1D" w:rsidP="00C53A1D"/>
    <w:p w:rsidR="00C53A1D" w:rsidRDefault="00C53A1D" w:rsidP="00C53A1D"/>
    <w:p w:rsidR="00C53A1D" w:rsidRDefault="00C53A1D" w:rsidP="00C53A1D"/>
    <w:p w:rsidR="00C53A1D" w:rsidRDefault="00C53A1D" w:rsidP="00C53A1D"/>
    <w:p w:rsidR="00C53A1D" w:rsidRDefault="00C53A1D" w:rsidP="00C53A1D"/>
    <w:p w:rsidR="00C53A1D" w:rsidRDefault="00C53A1D" w:rsidP="00C53A1D"/>
    <w:p w:rsidR="00C53A1D" w:rsidRDefault="00C53A1D" w:rsidP="00C53A1D"/>
    <w:p w:rsidR="00C53A1D" w:rsidRDefault="00C53A1D" w:rsidP="00C53A1D"/>
    <w:p w:rsidR="00C53A1D" w:rsidRDefault="00C53A1D" w:rsidP="00C53A1D"/>
    <w:p w:rsidR="00C53A1D" w:rsidRDefault="00C53A1D" w:rsidP="00C53A1D"/>
    <w:p w:rsidR="00C53A1D" w:rsidRDefault="00C53A1D" w:rsidP="00C53A1D">
      <w:pPr>
        <w:jc w:val="right"/>
      </w:pPr>
      <w:r w:rsidRPr="00524243">
        <w:rPr>
          <w:b/>
          <w:bCs/>
        </w:rPr>
        <w:t>Soo saaristii qaybta</w:t>
      </w:r>
      <w:r>
        <w:t xml:space="preserve"> :</w:t>
      </w:r>
    </w:p>
    <w:p w:rsidR="00C53A1D" w:rsidRPr="00C53A1D" w:rsidRDefault="00C53A1D" w:rsidP="00C53A1D">
      <w:pPr>
        <w:jc w:val="right"/>
      </w:pPr>
      <w:r>
        <w:t>Cadcadaanta iyo isla-xisaabtanka maaliyadeed ( FTA) ee waaxda barnaamujyada marinka koowaad</w:t>
      </w:r>
    </w:p>
    <w:sectPr w:rsidR="00C53A1D" w:rsidRPr="00C53A1D">
      <w:pgSz w:w="12240" w:h="15840"/>
      <w:pgMar w:top="1080" w:right="40" w:bottom="980" w:left="920" w:header="0" w:footer="7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0488" w:rsidRDefault="00D20488">
      <w:r>
        <w:separator/>
      </w:r>
    </w:p>
  </w:endnote>
  <w:endnote w:type="continuationSeparator" w:id="0">
    <w:p w:rsidR="00D20488" w:rsidRDefault="00D20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2ED" w:rsidRDefault="001412ED">
    <w:pPr>
      <w:pStyle w:val="BodyText"/>
      <w:spacing w:line="14" w:lineRule="auto"/>
      <w:rPr>
        <w:sz w:val="20"/>
      </w:rPr>
    </w:pPr>
    <w:r>
      <w:pict>
        <v:group id="_x0000_s2049" style="position:absolute;margin-left:90.35pt;margin-top:738.95pt;width:431.25pt;height:5.05pt;z-index:-251660288;mso-position-horizontal-relative:page;mso-position-vertical-relative:page" coordorigin="1808,14780" coordsize="8625,101">
          <v:shape id="_x0000_s2050" style="position:absolute;left:1815;top:14787;width:8610;height:86" coordorigin="1815,14787" coordsize="8610,86" path="m6120,14787r-4305,43l6120,14873r4305,-43l6120,14787xe" fillcolor="black" stroked="f">
            <v:path arrowok="t"/>
          </v:shape>
          <v:shape id="_x0000_s2051" style="position:absolute;left:1815;top:14787;width:8610;height:86" coordorigin="1815,14787" coordsize="8610,86" path="m1815,14830r4305,-43l10425,14830r-4305,43l1815,14830xe" fill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9.9pt;margin-top:743.65pt;width:12.15pt;height:14.95pt;z-index:-251659264;mso-position-horizontal-relative:page;mso-position-vertical-relative:page;mso-width-relative:page;mso-height-relative:page" filled="f" stroked="f">
          <v:textbox inset="0,0,0,0">
            <w:txbxContent>
              <w:p w:rsidR="001412ED" w:rsidRDefault="001412ED">
                <w:pPr>
                  <w:spacing w:before="20"/>
                  <w:ind w:left="60"/>
                  <w:rPr>
                    <w:rFonts w:ascii="Cambria"/>
                  </w:rPr>
                </w:pP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6429F2">
                  <w:rPr>
                    <w:rFonts w:ascii="Cambria"/>
                    <w:noProof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2ED" w:rsidRDefault="001412ED">
    <w:pPr>
      <w:pStyle w:val="BodyText"/>
      <w:spacing w:line="14" w:lineRule="auto"/>
      <w:rPr>
        <w:sz w:val="20"/>
      </w:rPr>
    </w:pPr>
    <w:r>
      <w:pict>
        <v:group id="_x0000_s2053" style="position:absolute;margin-left:90.35pt;margin-top:738.95pt;width:431.25pt;height:5.05pt;z-index:-251658240;mso-position-horizontal-relative:page;mso-position-vertical-relative:page" coordorigin="1808,14780" coordsize="8625,101">
          <v:shape id="_x0000_s2054" style="position:absolute;left:1815;top:14787;width:8610;height:86" coordorigin="1815,14787" coordsize="8610,86" path="m6120,14787r-4305,43l6120,14873r4305,-43l6120,14787xe" fillcolor="black" stroked="f">
            <v:path arrowok="t"/>
          </v:shape>
          <v:shape id="_x0000_s2055" style="position:absolute;left:1815;top:14787;width:8610;height:86" coordorigin="1815,14787" coordsize="8610,86" path="m1815,14830r4305,-43l10425,14830r-4305,43l1815,14830xe" fill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96.9pt;margin-top:743.65pt;width:18.25pt;height:14.95pt;z-index:-251657216;mso-position-horizontal-relative:page;mso-position-vertical-relative:page;mso-width-relative:page;mso-height-relative:page" filled="f" stroked="f">
          <v:textbox inset="0,0,0,0">
            <w:txbxContent>
              <w:p w:rsidR="001412ED" w:rsidRDefault="001412ED">
                <w:pPr>
                  <w:spacing w:before="20"/>
                  <w:ind w:left="60"/>
                  <w:rPr>
                    <w:rFonts w:ascii="Cambria"/>
                  </w:rPr>
                </w:pP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 w:rsidR="006429F2">
                  <w:rPr>
                    <w:rFonts w:ascii="Cambria"/>
                    <w:noProof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0488" w:rsidRDefault="00D20488">
      <w:r>
        <w:separator/>
      </w:r>
    </w:p>
  </w:footnote>
  <w:footnote w:type="continuationSeparator" w:id="0">
    <w:p w:rsidR="00D20488" w:rsidRDefault="00D204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5E306ED"/>
    <w:multiLevelType w:val="multilevel"/>
    <w:tmpl w:val="B5E306ED"/>
    <w:lvl w:ilvl="0">
      <w:start w:val="1"/>
      <w:numFmt w:val="decimal"/>
      <w:lvlText w:val="%1."/>
      <w:lvlJc w:val="left"/>
      <w:pPr>
        <w:ind w:left="1017" w:hanging="72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ms" w:eastAsia="en-US" w:bidi="ar-SA"/>
      </w:rPr>
    </w:lvl>
    <w:lvl w:ilvl="1">
      <w:numFmt w:val="bullet"/>
      <w:lvlText w:val="•"/>
      <w:lvlJc w:val="left"/>
      <w:pPr>
        <w:ind w:left="2046" w:hanging="721"/>
      </w:pPr>
      <w:rPr>
        <w:rFonts w:hint="default"/>
        <w:lang w:val="ms" w:eastAsia="en-US" w:bidi="ar-SA"/>
      </w:rPr>
    </w:lvl>
    <w:lvl w:ilvl="2">
      <w:numFmt w:val="bullet"/>
      <w:lvlText w:val="•"/>
      <w:lvlJc w:val="left"/>
      <w:pPr>
        <w:ind w:left="3072" w:hanging="721"/>
      </w:pPr>
      <w:rPr>
        <w:rFonts w:hint="default"/>
        <w:lang w:val="ms" w:eastAsia="en-US" w:bidi="ar-SA"/>
      </w:rPr>
    </w:lvl>
    <w:lvl w:ilvl="3">
      <w:numFmt w:val="bullet"/>
      <w:lvlText w:val="•"/>
      <w:lvlJc w:val="left"/>
      <w:pPr>
        <w:ind w:left="4098" w:hanging="721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5124" w:hanging="721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6150" w:hanging="721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7176" w:hanging="721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8202" w:hanging="721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9228" w:hanging="721"/>
      </w:pPr>
      <w:rPr>
        <w:rFonts w:hint="default"/>
        <w:lang w:val="ms" w:eastAsia="en-US" w:bidi="ar-SA"/>
      </w:rPr>
    </w:lvl>
  </w:abstractNum>
  <w:abstractNum w:abstractNumId="1">
    <w:nsid w:val="BF205925"/>
    <w:multiLevelType w:val="multilevel"/>
    <w:tmpl w:val="BF205925"/>
    <w:lvl w:ilvl="0">
      <w:start w:val="1"/>
      <w:numFmt w:val="decimal"/>
      <w:lvlText w:val="%1."/>
      <w:lvlJc w:val="left"/>
      <w:pPr>
        <w:ind w:left="952" w:hanging="721"/>
        <w:jc w:val="left"/>
      </w:pPr>
      <w:rPr>
        <w:rFonts w:hint="default"/>
        <w:w w:val="99"/>
        <w:lang w:val="ms" w:eastAsia="en-US" w:bidi="ar-SA"/>
      </w:rPr>
    </w:lvl>
    <w:lvl w:ilvl="1">
      <w:numFmt w:val="bullet"/>
      <w:lvlText w:val="•"/>
      <w:lvlJc w:val="left"/>
      <w:pPr>
        <w:ind w:left="1992" w:hanging="721"/>
      </w:pPr>
      <w:rPr>
        <w:rFonts w:hint="default"/>
        <w:lang w:val="ms" w:eastAsia="en-US" w:bidi="ar-SA"/>
      </w:rPr>
    </w:lvl>
    <w:lvl w:ilvl="2">
      <w:numFmt w:val="bullet"/>
      <w:lvlText w:val="•"/>
      <w:lvlJc w:val="left"/>
      <w:pPr>
        <w:ind w:left="3024" w:hanging="721"/>
      </w:pPr>
      <w:rPr>
        <w:rFonts w:hint="default"/>
        <w:lang w:val="ms" w:eastAsia="en-US" w:bidi="ar-SA"/>
      </w:rPr>
    </w:lvl>
    <w:lvl w:ilvl="3">
      <w:numFmt w:val="bullet"/>
      <w:lvlText w:val="•"/>
      <w:lvlJc w:val="left"/>
      <w:pPr>
        <w:ind w:left="4056" w:hanging="721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5088" w:hanging="721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6120" w:hanging="721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7152" w:hanging="721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8184" w:hanging="721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9216" w:hanging="721"/>
      </w:pPr>
      <w:rPr>
        <w:rFonts w:hint="default"/>
        <w:lang w:val="ms" w:eastAsia="en-US" w:bidi="ar-SA"/>
      </w:rPr>
    </w:lvl>
  </w:abstractNum>
  <w:abstractNum w:abstractNumId="2">
    <w:nsid w:val="CF092B84"/>
    <w:multiLevelType w:val="multilevel"/>
    <w:tmpl w:val="CF092B84"/>
    <w:lvl w:ilvl="0">
      <w:start w:val="1"/>
      <w:numFmt w:val="decimal"/>
      <w:lvlText w:val="%1."/>
      <w:lvlJc w:val="left"/>
      <w:pPr>
        <w:ind w:left="1014" w:hanging="423"/>
        <w:jc w:val="left"/>
      </w:pPr>
      <w:rPr>
        <w:rFonts w:ascii="Calibri" w:eastAsia="Calibri" w:hAnsi="Calibri" w:cs="Calibri" w:hint="default"/>
        <w:b/>
        <w:bCs/>
        <w:color w:val="365F91"/>
        <w:spacing w:val="-1"/>
        <w:w w:val="100"/>
        <w:sz w:val="28"/>
        <w:szCs w:val="28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386" w:hanging="394"/>
        <w:jc w:val="left"/>
      </w:pPr>
      <w:rPr>
        <w:rFonts w:hint="default"/>
        <w:b/>
        <w:bCs/>
        <w:w w:val="99"/>
        <w:lang w:val="ms" w:eastAsia="en-US" w:bidi="ar-SA"/>
      </w:rPr>
    </w:lvl>
    <w:lvl w:ilvl="2">
      <w:numFmt w:val="bullet"/>
      <w:lvlText w:val="•"/>
      <w:lvlJc w:val="left"/>
      <w:pPr>
        <w:ind w:left="1380" w:hanging="394"/>
      </w:pPr>
      <w:rPr>
        <w:rFonts w:hint="default"/>
        <w:lang w:val="ms" w:eastAsia="en-US" w:bidi="ar-SA"/>
      </w:rPr>
    </w:lvl>
    <w:lvl w:ilvl="3">
      <w:numFmt w:val="bullet"/>
      <w:lvlText w:val="•"/>
      <w:lvlJc w:val="left"/>
      <w:pPr>
        <w:ind w:left="2617" w:hanging="394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3855" w:hanging="394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092" w:hanging="394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330" w:hanging="394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567" w:hanging="394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8805" w:hanging="394"/>
      </w:pPr>
      <w:rPr>
        <w:rFonts w:hint="default"/>
        <w:lang w:val="ms" w:eastAsia="en-US" w:bidi="ar-SA"/>
      </w:rPr>
    </w:lvl>
  </w:abstractNum>
  <w:abstractNum w:abstractNumId="3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671" w:hanging="440"/>
        <w:jc w:val="left"/>
      </w:pPr>
      <w:rPr>
        <w:rFonts w:ascii="Cambria" w:eastAsia="Cambria" w:hAnsi="Cambria" w:cs="Cambria" w:hint="default"/>
        <w:w w:val="100"/>
        <w:sz w:val="22"/>
        <w:szCs w:val="22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113" w:hanging="660"/>
        <w:jc w:val="right"/>
      </w:pPr>
      <w:rPr>
        <w:rFonts w:ascii="Cambria" w:eastAsia="Cambria" w:hAnsi="Cambria" w:cs="Cambria" w:hint="default"/>
        <w:w w:val="100"/>
        <w:sz w:val="22"/>
        <w:szCs w:val="22"/>
        <w:lang w:val="ms" w:eastAsia="en-US" w:bidi="ar-SA"/>
      </w:rPr>
    </w:lvl>
    <w:lvl w:ilvl="2">
      <w:numFmt w:val="bullet"/>
      <w:lvlText w:val="•"/>
      <w:lvlJc w:val="left"/>
      <w:pPr>
        <w:ind w:left="880" w:hanging="660"/>
      </w:pPr>
      <w:rPr>
        <w:rFonts w:hint="default"/>
        <w:lang w:val="ms" w:eastAsia="en-US" w:bidi="ar-SA"/>
      </w:rPr>
    </w:lvl>
    <w:lvl w:ilvl="3">
      <w:numFmt w:val="bullet"/>
      <w:lvlText w:val="•"/>
      <w:lvlJc w:val="left"/>
      <w:pPr>
        <w:ind w:left="1120" w:hanging="66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571" w:hanging="66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4022" w:hanging="66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5474" w:hanging="66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925" w:hanging="66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8377" w:hanging="660"/>
      </w:pPr>
      <w:rPr>
        <w:rFonts w:hint="default"/>
        <w:lang w:val="ms" w:eastAsia="en-US" w:bidi="ar-SA"/>
      </w:rPr>
    </w:lvl>
  </w:abstractNum>
  <w:abstractNum w:abstractNumId="4">
    <w:nsid w:val="59ADCABA"/>
    <w:multiLevelType w:val="multilevel"/>
    <w:tmpl w:val="59ADCABA"/>
    <w:lvl w:ilvl="0">
      <w:start w:val="2"/>
      <w:numFmt w:val="decimal"/>
      <w:lvlText w:val="%1"/>
      <w:lvlJc w:val="left"/>
      <w:pPr>
        <w:ind w:left="738" w:hanging="507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738" w:hanging="507"/>
        <w:jc w:val="left"/>
      </w:pPr>
      <w:rPr>
        <w:rFonts w:ascii="Calibri" w:eastAsia="Calibri" w:hAnsi="Calibri" w:cs="Calibri" w:hint="default"/>
        <w:b/>
        <w:bCs/>
        <w:color w:val="4F81BC"/>
        <w:w w:val="99"/>
        <w:sz w:val="26"/>
        <w:szCs w:val="26"/>
        <w:lang w:val="ms" w:eastAsia="en-US" w:bidi="ar-SA"/>
      </w:rPr>
    </w:lvl>
    <w:lvl w:ilvl="2">
      <w:numFmt w:val="bullet"/>
      <w:lvlText w:val=""/>
      <w:lvlJc w:val="left"/>
      <w:pPr>
        <w:ind w:left="952" w:hanging="360"/>
      </w:pPr>
      <w:rPr>
        <w:rFonts w:ascii="Symbol" w:eastAsia="Symbol" w:hAnsi="Symbol" w:cs="Symbol" w:hint="default"/>
        <w:w w:val="99"/>
        <w:sz w:val="26"/>
        <w:szCs w:val="26"/>
        <w:lang w:val="ms" w:eastAsia="en-US" w:bidi="ar-SA"/>
      </w:rPr>
    </w:lvl>
    <w:lvl w:ilvl="3">
      <w:numFmt w:val="bullet"/>
      <w:lvlText w:val="•"/>
      <w:lvlJc w:val="left"/>
      <w:pPr>
        <w:ind w:left="3253" w:hanging="36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400" w:hanging="36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546" w:hanging="36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693" w:hanging="36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840" w:hanging="36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8986" w:hanging="360"/>
      </w:pPr>
      <w:rPr>
        <w:rFonts w:hint="default"/>
        <w:lang w:val="ms" w:eastAsia="en-US" w:bidi="ar-SA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docVars>
    <w:docVar w:name="__Grammarly_42____i" w:val="H4sIAAAAAAAEAKtWckksSQxILCpxzi/NK1GyMqwFAAEhoTITAAAA"/>
    <w:docVar w:name="__Grammarly_42___1" w:val="H4sIAAAAAAAEAKtWcslP9kxRslIyNDY2NLcwMDc1MDc3tDACIiUdpeDU4uLM/DyQAuNaAKKm0KksAAAA"/>
  </w:docVars>
  <w:rsids>
    <w:rsidRoot w:val="002D437E"/>
    <w:rsid w:val="0002148D"/>
    <w:rsid w:val="000874F7"/>
    <w:rsid w:val="000C64D2"/>
    <w:rsid w:val="001412ED"/>
    <w:rsid w:val="0024496F"/>
    <w:rsid w:val="00272E6D"/>
    <w:rsid w:val="002D437E"/>
    <w:rsid w:val="00405B8B"/>
    <w:rsid w:val="00524243"/>
    <w:rsid w:val="00611477"/>
    <w:rsid w:val="006331A3"/>
    <w:rsid w:val="006429F2"/>
    <w:rsid w:val="006904A7"/>
    <w:rsid w:val="007A39A3"/>
    <w:rsid w:val="00883334"/>
    <w:rsid w:val="00890674"/>
    <w:rsid w:val="00960BDC"/>
    <w:rsid w:val="009C140D"/>
    <w:rsid w:val="00B96155"/>
    <w:rsid w:val="00C53A1D"/>
    <w:rsid w:val="00CE2B74"/>
    <w:rsid w:val="00D20488"/>
    <w:rsid w:val="00D4292E"/>
    <w:rsid w:val="00DA0C40"/>
    <w:rsid w:val="00E57BFA"/>
    <w:rsid w:val="28054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1" w:qFormat="1"/>
    <w:lsdException w:name="toc 2" w:uiPriority="1" w:qFormat="1"/>
    <w:lsdException w:name="toc 3" w:uiPriority="1" w:qFormat="1"/>
    <w:lsdException w:name="caption" w:semiHidden="1" w:unhideWhenUsed="1" w:qFormat="1"/>
    <w:lsdException w:name="Title" w:uiPriority="1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ms" w:eastAsia="en-US"/>
    </w:rPr>
  </w:style>
  <w:style w:type="paragraph" w:styleId="Heading1">
    <w:name w:val="heading 1"/>
    <w:basedOn w:val="Normal"/>
    <w:next w:val="Normal"/>
    <w:uiPriority w:val="1"/>
    <w:qFormat/>
    <w:pPr>
      <w:spacing w:before="31"/>
      <w:ind w:left="952" w:hanging="361"/>
      <w:outlineLvl w:val="0"/>
    </w:pPr>
    <w:rPr>
      <w:rFonts w:ascii="Calibri" w:eastAsia="Calibri" w:hAnsi="Calibri" w:cs="Calibri"/>
      <w:b/>
      <w:bCs/>
      <w:sz w:val="28"/>
      <w:szCs w:val="28"/>
    </w:rPr>
  </w:style>
  <w:style w:type="paragraph" w:styleId="Heading2">
    <w:name w:val="heading 2"/>
    <w:basedOn w:val="Normal"/>
    <w:next w:val="Normal"/>
    <w:uiPriority w:val="1"/>
    <w:qFormat/>
    <w:pPr>
      <w:ind w:left="232"/>
      <w:outlineLvl w:val="1"/>
    </w:pPr>
    <w:rPr>
      <w:rFonts w:ascii="Cambria" w:eastAsia="Cambria" w:hAnsi="Cambria" w:cs="Cambria"/>
      <w:sz w:val="28"/>
      <w:szCs w:val="28"/>
    </w:rPr>
  </w:style>
  <w:style w:type="paragraph" w:styleId="Heading3">
    <w:name w:val="heading 3"/>
    <w:basedOn w:val="Normal"/>
    <w:next w:val="Normal"/>
    <w:uiPriority w:val="1"/>
    <w:qFormat/>
    <w:pPr>
      <w:ind w:left="232"/>
      <w:jc w:val="both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uiPriority w:val="1"/>
    <w:qFormat/>
    <w:pPr>
      <w:spacing w:before="72"/>
      <w:ind w:left="308"/>
    </w:pPr>
    <w:rPr>
      <w:b/>
      <w:bCs/>
      <w:sz w:val="32"/>
      <w:szCs w:val="32"/>
    </w:rPr>
  </w:style>
  <w:style w:type="paragraph" w:styleId="TOC1">
    <w:name w:val="toc 1"/>
    <w:basedOn w:val="Normal"/>
    <w:next w:val="Normal"/>
    <w:uiPriority w:val="1"/>
    <w:qFormat/>
    <w:pPr>
      <w:spacing w:before="138"/>
      <w:ind w:left="671" w:hanging="440"/>
    </w:pPr>
    <w:rPr>
      <w:rFonts w:ascii="Cambria" w:eastAsia="Cambria" w:hAnsi="Cambria" w:cs="Cambria"/>
    </w:rPr>
  </w:style>
  <w:style w:type="paragraph" w:styleId="TOC2">
    <w:name w:val="toc 2"/>
    <w:basedOn w:val="Normal"/>
    <w:next w:val="Normal"/>
    <w:uiPriority w:val="1"/>
    <w:qFormat/>
    <w:pPr>
      <w:spacing w:before="138"/>
      <w:ind w:left="792" w:hanging="340"/>
    </w:pPr>
    <w:rPr>
      <w:rFonts w:ascii="Cambria" w:eastAsia="Cambria" w:hAnsi="Cambria" w:cs="Cambria"/>
    </w:rPr>
  </w:style>
  <w:style w:type="paragraph" w:styleId="TOC3">
    <w:name w:val="toc 3"/>
    <w:basedOn w:val="Normal"/>
    <w:next w:val="Normal"/>
    <w:uiPriority w:val="1"/>
    <w:qFormat/>
    <w:pPr>
      <w:spacing w:before="141"/>
      <w:ind w:left="1010" w:hanging="340"/>
    </w:pPr>
    <w:rPr>
      <w:rFonts w:ascii="Cambria" w:eastAsia="Cambria" w:hAnsi="Cambria" w:cs="Cambria"/>
    </w:r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  <w:pPr>
      <w:spacing w:before="138"/>
      <w:ind w:left="952" w:hanging="361"/>
    </w:pPr>
  </w:style>
  <w:style w:type="paragraph" w:customStyle="1" w:styleId="TableParagraph">
    <w:name w:val="Table Paragraph"/>
    <w:basedOn w:val="Normal"/>
    <w:uiPriority w:val="1"/>
    <w:qFormat/>
    <w:pPr>
      <w:ind w:left="9"/>
    </w:pPr>
  </w:style>
  <w:style w:type="paragraph" w:styleId="BalloonText">
    <w:name w:val="Balloon Text"/>
    <w:basedOn w:val="Normal"/>
    <w:link w:val="BalloonTextChar"/>
    <w:rsid w:val="00D429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4292E"/>
    <w:rPr>
      <w:rFonts w:ascii="Tahoma" w:eastAsia="Times New Roman" w:hAnsi="Tahoma" w:cs="Tahoma"/>
      <w:sz w:val="16"/>
      <w:szCs w:val="16"/>
      <w:lang w:val="m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1" w:qFormat="1"/>
    <w:lsdException w:name="toc 2" w:uiPriority="1" w:qFormat="1"/>
    <w:lsdException w:name="toc 3" w:uiPriority="1" w:qFormat="1"/>
    <w:lsdException w:name="caption" w:semiHidden="1" w:unhideWhenUsed="1" w:qFormat="1"/>
    <w:lsdException w:name="Title" w:uiPriority="1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ms" w:eastAsia="en-US"/>
    </w:rPr>
  </w:style>
  <w:style w:type="paragraph" w:styleId="Heading1">
    <w:name w:val="heading 1"/>
    <w:basedOn w:val="Normal"/>
    <w:next w:val="Normal"/>
    <w:uiPriority w:val="1"/>
    <w:qFormat/>
    <w:pPr>
      <w:spacing w:before="31"/>
      <w:ind w:left="952" w:hanging="361"/>
      <w:outlineLvl w:val="0"/>
    </w:pPr>
    <w:rPr>
      <w:rFonts w:ascii="Calibri" w:eastAsia="Calibri" w:hAnsi="Calibri" w:cs="Calibri"/>
      <w:b/>
      <w:bCs/>
      <w:sz w:val="28"/>
      <w:szCs w:val="28"/>
    </w:rPr>
  </w:style>
  <w:style w:type="paragraph" w:styleId="Heading2">
    <w:name w:val="heading 2"/>
    <w:basedOn w:val="Normal"/>
    <w:next w:val="Normal"/>
    <w:uiPriority w:val="1"/>
    <w:qFormat/>
    <w:pPr>
      <w:ind w:left="232"/>
      <w:outlineLvl w:val="1"/>
    </w:pPr>
    <w:rPr>
      <w:rFonts w:ascii="Cambria" w:eastAsia="Cambria" w:hAnsi="Cambria" w:cs="Cambria"/>
      <w:sz w:val="28"/>
      <w:szCs w:val="28"/>
    </w:rPr>
  </w:style>
  <w:style w:type="paragraph" w:styleId="Heading3">
    <w:name w:val="heading 3"/>
    <w:basedOn w:val="Normal"/>
    <w:next w:val="Normal"/>
    <w:uiPriority w:val="1"/>
    <w:qFormat/>
    <w:pPr>
      <w:ind w:left="232"/>
      <w:jc w:val="both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uiPriority w:val="1"/>
    <w:qFormat/>
    <w:pPr>
      <w:spacing w:before="72"/>
      <w:ind w:left="308"/>
    </w:pPr>
    <w:rPr>
      <w:b/>
      <w:bCs/>
      <w:sz w:val="32"/>
      <w:szCs w:val="32"/>
    </w:rPr>
  </w:style>
  <w:style w:type="paragraph" w:styleId="TOC1">
    <w:name w:val="toc 1"/>
    <w:basedOn w:val="Normal"/>
    <w:next w:val="Normal"/>
    <w:uiPriority w:val="1"/>
    <w:qFormat/>
    <w:pPr>
      <w:spacing w:before="138"/>
      <w:ind w:left="671" w:hanging="440"/>
    </w:pPr>
    <w:rPr>
      <w:rFonts w:ascii="Cambria" w:eastAsia="Cambria" w:hAnsi="Cambria" w:cs="Cambria"/>
    </w:rPr>
  </w:style>
  <w:style w:type="paragraph" w:styleId="TOC2">
    <w:name w:val="toc 2"/>
    <w:basedOn w:val="Normal"/>
    <w:next w:val="Normal"/>
    <w:uiPriority w:val="1"/>
    <w:qFormat/>
    <w:pPr>
      <w:spacing w:before="138"/>
      <w:ind w:left="792" w:hanging="340"/>
    </w:pPr>
    <w:rPr>
      <w:rFonts w:ascii="Cambria" w:eastAsia="Cambria" w:hAnsi="Cambria" w:cs="Cambria"/>
    </w:rPr>
  </w:style>
  <w:style w:type="paragraph" w:styleId="TOC3">
    <w:name w:val="toc 3"/>
    <w:basedOn w:val="Normal"/>
    <w:next w:val="Normal"/>
    <w:uiPriority w:val="1"/>
    <w:qFormat/>
    <w:pPr>
      <w:spacing w:before="141"/>
      <w:ind w:left="1010" w:hanging="340"/>
    </w:pPr>
    <w:rPr>
      <w:rFonts w:ascii="Cambria" w:eastAsia="Cambria" w:hAnsi="Cambria" w:cs="Cambria"/>
    </w:r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  <w:pPr>
      <w:spacing w:before="138"/>
      <w:ind w:left="952" w:hanging="361"/>
    </w:pPr>
  </w:style>
  <w:style w:type="paragraph" w:customStyle="1" w:styleId="TableParagraph">
    <w:name w:val="Table Paragraph"/>
    <w:basedOn w:val="Normal"/>
    <w:uiPriority w:val="1"/>
    <w:qFormat/>
    <w:pPr>
      <w:ind w:left="9"/>
    </w:pPr>
  </w:style>
  <w:style w:type="paragraph" w:styleId="BalloonText">
    <w:name w:val="Balloon Text"/>
    <w:basedOn w:val="Normal"/>
    <w:link w:val="BalloonTextChar"/>
    <w:rsid w:val="00D429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4292E"/>
    <w:rPr>
      <w:rFonts w:ascii="Tahoma" w:eastAsia="Times New Roman" w:hAnsi="Tahoma" w:cs="Tahoma"/>
      <w:sz w:val="16"/>
      <w:szCs w:val="16"/>
      <w:lang w:val="m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hyperlink" Target="http://www.srbofed.gov.et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50"/>
    <customShpInfo spid="_x0000_s2051"/>
    <customShpInfo spid="_x0000_s2049"/>
    <customShpInfo spid="_x0000_s2052"/>
    <customShpInfo spid="_x0000_s2054"/>
    <customShpInfo spid="_x0000_s2055"/>
    <customShpInfo spid="_x0000_s2053"/>
    <customShpInfo spid="_x0000_s205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26"/>
    <customShpInfo spid="_x0000_s1041"/>
    <customShpInfo spid="_x0000_s1042"/>
    <customShpInfo spid="_x0000_s1043"/>
    <customShpInfo spid="_x0000_s1045"/>
    <customShpInfo spid="_x0000_s1046"/>
    <customShpInfo spid="_x0000_s1047"/>
    <customShpInfo spid="_x0000_s1044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48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67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82"/>
    <customShpInfo spid="_x0000_s1093"/>
    <customShpInfo spid="_x0000_s1094"/>
    <customShpInfo spid="_x0000_s1095"/>
    <customShpInfo spid="_x0000_s1092"/>
    <customShpInfo spid="_x0000_s1096"/>
    <customShpInfo spid="_x0000_s1098"/>
    <customShpInfo spid="_x0000_s1099"/>
    <customShpInfo spid="_x0000_s1100"/>
    <customShpInfo spid="_x0000_s1101"/>
    <customShpInfo spid="_x0000_s1102"/>
    <customShpInfo spid="_x0000_s1097"/>
    <customShpInfo spid="_x0000_s1104"/>
    <customShpInfo spid="_x0000_s1105"/>
    <customShpInfo spid="_x0000_s1106"/>
    <customShpInfo spid="_x0000_s1103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07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19"/>
    <customShpInfo spid="_x0000_s1133"/>
    <customShpInfo spid="_x0000_s1134"/>
    <customShpInfo spid="_x0000_s1135"/>
    <customShpInfo spid="_x0000_s1136"/>
    <customShpInfo spid="_x0000_s1137"/>
    <customShpInfo spid="_x0000_s113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4264</Words>
  <Characters>24305</Characters>
  <Application>Microsoft Office Word</Application>
  <DocSecurity>0</DocSecurity>
  <Lines>202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SRS BOFED</cp:lastModifiedBy>
  <cp:revision>4</cp:revision>
  <dcterms:created xsi:type="dcterms:W3CDTF">2023-01-30T06:19:00Z</dcterms:created>
  <dcterms:modified xsi:type="dcterms:W3CDTF">2023-02-03T07:49:00Z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2023-01-10T00:00:00Z</vt:filetime>
  </property>
  <property fmtid="{D5CDD505-2E9C-101B-9397-08002B2CF9AE}" pid="5" name="KSOProductBuildVer">
    <vt:lpwstr>2057-11.2.0.11440</vt:lpwstr>
  </property>
  <property fmtid="{D5CDD505-2E9C-101B-9397-08002B2CF9AE}" pid="6" name="ICV">
    <vt:lpwstr>1858EEE17E92409CA006FF6DE11E703F</vt:lpwstr>
  </property>
</Properties>
</file>